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0962" w14:textId="77777777" w:rsidR="00D35111" w:rsidRDefault="00A66E8B" w:rsidP="00A66E8B">
      <w:pPr>
        <w:spacing w:line="240" w:lineRule="atLeast"/>
        <w:ind w:left="3420" w:hanging="3420"/>
        <w:rPr>
          <w:rFonts w:ascii="Arial" w:hAnsi="Arial" w:cs="Arial"/>
          <w:b/>
          <w:color w:val="000000"/>
        </w:rPr>
      </w:pPr>
      <w:r>
        <w:rPr>
          <w:rFonts w:ascii="Arial" w:hAnsi="Arial" w:cs="Arial"/>
          <w:b/>
          <w:color w:val="000000"/>
        </w:rPr>
        <w:t>IN THE CHILDREN’S COURT</w:t>
      </w:r>
    </w:p>
    <w:p w14:paraId="15FC0963" w14:textId="77777777" w:rsidR="00A66E8B" w:rsidRDefault="00A66E8B" w:rsidP="00A66E8B">
      <w:pPr>
        <w:spacing w:line="240" w:lineRule="atLeast"/>
        <w:ind w:left="3420" w:hanging="3420"/>
        <w:rPr>
          <w:rFonts w:ascii="Arial" w:hAnsi="Arial" w:cs="Arial"/>
          <w:b/>
          <w:color w:val="000000"/>
        </w:rPr>
      </w:pPr>
      <w:r>
        <w:rPr>
          <w:rFonts w:ascii="Arial" w:hAnsi="Arial" w:cs="Arial"/>
          <w:b/>
          <w:color w:val="000000"/>
        </w:rPr>
        <w:t>OF NEW SOUTH WALES</w:t>
      </w:r>
    </w:p>
    <w:p w14:paraId="15FC0964" w14:textId="77777777" w:rsidR="00A66E8B" w:rsidRDefault="00A66E8B" w:rsidP="00A66E8B">
      <w:pPr>
        <w:spacing w:line="240" w:lineRule="atLeast"/>
        <w:ind w:left="3420" w:hanging="3420"/>
        <w:rPr>
          <w:rFonts w:ascii="Arial" w:hAnsi="Arial" w:cs="Arial"/>
          <w:b/>
          <w:color w:val="000000"/>
        </w:rPr>
      </w:pPr>
      <w:r>
        <w:rPr>
          <w:rFonts w:ascii="Arial" w:hAnsi="Arial" w:cs="Arial"/>
          <w:b/>
          <w:color w:val="000000"/>
        </w:rPr>
        <w:t>AT</w:t>
      </w:r>
    </w:p>
    <w:p w14:paraId="15FC0965" w14:textId="77777777" w:rsidR="00A66E8B" w:rsidRDefault="00A66E8B" w:rsidP="00A66E8B">
      <w:pPr>
        <w:spacing w:line="240" w:lineRule="atLeast"/>
        <w:ind w:left="3420" w:hanging="3420"/>
        <w:rPr>
          <w:rFonts w:ascii="Arial" w:hAnsi="Arial" w:cs="Arial"/>
          <w:b/>
          <w:color w:val="000000"/>
        </w:rPr>
      </w:pPr>
    </w:p>
    <w:p w14:paraId="15FC0966" w14:textId="77777777" w:rsidR="00A66E8B" w:rsidRPr="00A66E8B" w:rsidRDefault="00A66E8B" w:rsidP="009469F8">
      <w:pPr>
        <w:spacing w:after="240" w:line="240" w:lineRule="atLeast"/>
        <w:ind w:left="3420" w:hanging="3420"/>
        <w:rPr>
          <w:rFonts w:ascii="Arial" w:hAnsi="Arial" w:cs="Arial"/>
          <w:b/>
          <w:color w:val="000000"/>
        </w:rPr>
      </w:pPr>
      <w:r>
        <w:rPr>
          <w:rFonts w:ascii="Arial" w:hAnsi="Arial" w:cs="Arial"/>
          <w:b/>
          <w:color w:val="000000"/>
        </w:rPr>
        <w:t>CASE NUMBER</w:t>
      </w:r>
    </w:p>
    <w:p w14:paraId="15FC0967" w14:textId="77777777" w:rsidR="00D35111" w:rsidRPr="00A66E8B" w:rsidRDefault="00D35111" w:rsidP="009469F8">
      <w:pPr>
        <w:pStyle w:val="Heading1"/>
        <w:spacing w:before="120" w:after="120"/>
        <w:ind w:left="0" w:firstLine="0"/>
      </w:pPr>
      <w:r w:rsidRPr="00A66E8B">
        <w:t>S</w:t>
      </w:r>
      <w:r w:rsidR="00FE449E">
        <w:t>ubpoena</w:t>
      </w:r>
    </w:p>
    <w:p w14:paraId="15FC0968" w14:textId="77777777" w:rsidR="00D35111" w:rsidRDefault="00712C93" w:rsidP="00712C93">
      <w:pPr>
        <w:pStyle w:val="Heading2"/>
      </w:pPr>
      <w:r>
        <w:t>Child</w:t>
      </w:r>
      <w:r w:rsidR="00CE0A4A">
        <w:t>ren</w:t>
      </w:r>
      <w:r>
        <w:t xml:space="preserve"> or young person</w:t>
      </w:r>
      <w:r w:rsidR="00CE0A4A">
        <w:t>s</w:t>
      </w:r>
    </w:p>
    <w:p w14:paraId="15FC0969" w14:textId="77777777" w:rsidR="00712C93" w:rsidRPr="00831462" w:rsidRDefault="00712C93" w:rsidP="00712C93">
      <w:pPr>
        <w:spacing w:before="120" w:after="240" w:line="240" w:lineRule="atLeast"/>
        <w:ind w:left="3420" w:hanging="3420"/>
        <w:rPr>
          <w:rFonts w:ascii="Arial" w:hAnsi="Arial" w:cs="Arial"/>
          <w:color w:val="000000"/>
        </w:rPr>
      </w:pPr>
      <w:r w:rsidRPr="00831462">
        <w:rPr>
          <w:rFonts w:ascii="Arial" w:hAnsi="Arial" w:cs="Arial"/>
          <w:color w:val="000000"/>
        </w:rPr>
        <w:t>Name</w:t>
      </w:r>
      <w:r w:rsidRPr="00831462">
        <w:rPr>
          <w:rFonts w:ascii="Arial" w:hAnsi="Arial" w:cs="Arial"/>
          <w:color w:val="000000"/>
        </w:rPr>
        <w:tab/>
      </w:r>
      <w:r w:rsidR="002A2C62">
        <w:rPr>
          <w:rFonts w:ascii="Arial" w:hAnsi="Arial" w:cs="Arial"/>
        </w:rPr>
        <w:fldChar w:fldCharType="begin">
          <w:ffData>
            <w:name w:val="Text2"/>
            <w:enabled/>
            <w:calcOnExit w:val="0"/>
            <w:textInput/>
          </w:ffData>
        </w:fldChar>
      </w:r>
      <w:r w:rsidR="002A2C62">
        <w:rPr>
          <w:rFonts w:ascii="Arial" w:hAnsi="Arial" w:cs="Arial"/>
        </w:rPr>
        <w:instrText xml:space="preserve"> FORMTEXT </w:instrText>
      </w:r>
      <w:r w:rsidR="002A2C62">
        <w:rPr>
          <w:rFonts w:ascii="Arial" w:hAnsi="Arial" w:cs="Arial"/>
        </w:rPr>
      </w:r>
      <w:r w:rsidR="002A2C62">
        <w:rPr>
          <w:rFonts w:ascii="Arial" w:hAnsi="Arial" w:cs="Arial"/>
        </w:rPr>
        <w:fldChar w:fldCharType="separate"/>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rPr>
        <w:fldChar w:fldCharType="end"/>
      </w:r>
    </w:p>
    <w:p w14:paraId="15FC096A" w14:textId="77777777" w:rsidR="00D35111" w:rsidRDefault="00712C93" w:rsidP="00712C93">
      <w:pPr>
        <w:pStyle w:val="Heading2"/>
      </w:pPr>
      <w:r>
        <w:t>Issuing details</w:t>
      </w:r>
    </w:p>
    <w:p w14:paraId="15FC096B" w14:textId="77777777" w:rsidR="00712C93" w:rsidRDefault="00712C93" w:rsidP="00712C93">
      <w:pPr>
        <w:tabs>
          <w:tab w:val="left" w:pos="3402"/>
        </w:tabs>
        <w:spacing w:before="120" w:after="120"/>
        <w:rPr>
          <w:rFonts w:ascii="Arial" w:hAnsi="Arial" w:cs="Arial"/>
        </w:rPr>
      </w:pPr>
      <w:r>
        <w:rPr>
          <w:rFonts w:ascii="Arial" w:hAnsi="Arial" w:cs="Arial"/>
        </w:rPr>
        <w:t>Issued at request of</w:t>
      </w:r>
      <w:r>
        <w:rPr>
          <w:rFonts w:ascii="Arial" w:hAnsi="Arial" w:cs="Arial"/>
        </w:rPr>
        <w:tab/>
      </w:r>
      <w:r w:rsidR="002A2C62">
        <w:rPr>
          <w:rFonts w:ascii="Arial" w:hAnsi="Arial" w:cs="Arial"/>
        </w:rPr>
        <w:fldChar w:fldCharType="begin">
          <w:ffData>
            <w:name w:val="Text2"/>
            <w:enabled/>
            <w:calcOnExit w:val="0"/>
            <w:textInput/>
          </w:ffData>
        </w:fldChar>
      </w:r>
      <w:bookmarkStart w:id="0" w:name="Text2"/>
      <w:r w:rsidR="002A2C62">
        <w:rPr>
          <w:rFonts w:ascii="Arial" w:hAnsi="Arial" w:cs="Arial"/>
        </w:rPr>
        <w:instrText xml:space="preserve"> FORMTEXT </w:instrText>
      </w:r>
      <w:r w:rsidR="002A2C62">
        <w:rPr>
          <w:rFonts w:ascii="Arial" w:hAnsi="Arial" w:cs="Arial"/>
        </w:rPr>
      </w:r>
      <w:r w:rsidR="002A2C62">
        <w:rPr>
          <w:rFonts w:ascii="Arial" w:hAnsi="Arial" w:cs="Arial"/>
        </w:rPr>
        <w:fldChar w:fldCharType="separate"/>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rPr>
        <w:fldChar w:fldCharType="end"/>
      </w:r>
      <w:bookmarkEnd w:id="0"/>
    </w:p>
    <w:p w14:paraId="15FC096C" w14:textId="77777777" w:rsidR="009C2E72" w:rsidRDefault="009C2E72" w:rsidP="00712C93">
      <w:pPr>
        <w:tabs>
          <w:tab w:val="left" w:pos="3402"/>
        </w:tabs>
        <w:spacing w:before="120" w:after="120"/>
        <w:rPr>
          <w:rFonts w:ascii="Arial" w:hAnsi="Arial" w:cs="Arial"/>
        </w:rPr>
      </w:pPr>
      <w:r w:rsidRPr="00CA5626">
        <w:rPr>
          <w:rFonts w:ascii="Arial" w:hAnsi="Arial" w:cs="Arial"/>
        </w:rPr>
        <w:t>Name of legal practitioner</w:t>
      </w:r>
      <w:r w:rsidRPr="00CA5626">
        <w:rPr>
          <w:rFonts w:ascii="Arial" w:hAnsi="Arial" w:cs="Arial"/>
        </w:rPr>
        <w:tab/>
      </w:r>
      <w:r w:rsidRPr="00CA5626">
        <w:rPr>
          <w:rFonts w:ascii="Arial" w:hAnsi="Arial" w:cs="Arial"/>
        </w:rPr>
        <w:fldChar w:fldCharType="begin">
          <w:ffData>
            <w:name w:val="Text2"/>
            <w:enabled/>
            <w:calcOnExit w:val="0"/>
            <w:textInput/>
          </w:ffData>
        </w:fldChar>
      </w:r>
      <w:r w:rsidRPr="00CA5626">
        <w:rPr>
          <w:rFonts w:ascii="Arial" w:hAnsi="Arial" w:cs="Arial"/>
        </w:rPr>
        <w:instrText xml:space="preserve"> FORMTEXT </w:instrText>
      </w:r>
      <w:r w:rsidRPr="00CA5626">
        <w:rPr>
          <w:rFonts w:ascii="Arial" w:hAnsi="Arial" w:cs="Arial"/>
        </w:rPr>
      </w:r>
      <w:r w:rsidRPr="00CA5626">
        <w:rPr>
          <w:rFonts w:ascii="Arial" w:hAnsi="Arial" w:cs="Arial"/>
        </w:rPr>
        <w:fldChar w:fldCharType="separate"/>
      </w:r>
      <w:r w:rsidRPr="00CA5626">
        <w:rPr>
          <w:rFonts w:ascii="Arial" w:hAnsi="Arial" w:cs="Arial"/>
          <w:noProof/>
        </w:rPr>
        <w:t> </w:t>
      </w:r>
      <w:r w:rsidRPr="00CA5626">
        <w:rPr>
          <w:rFonts w:ascii="Arial" w:hAnsi="Arial" w:cs="Arial"/>
          <w:noProof/>
        </w:rPr>
        <w:t> </w:t>
      </w:r>
      <w:r w:rsidRPr="00CA5626">
        <w:rPr>
          <w:rFonts w:ascii="Arial" w:hAnsi="Arial" w:cs="Arial"/>
          <w:noProof/>
        </w:rPr>
        <w:t> </w:t>
      </w:r>
      <w:r w:rsidRPr="00CA5626">
        <w:rPr>
          <w:rFonts w:ascii="Arial" w:hAnsi="Arial" w:cs="Arial"/>
          <w:noProof/>
        </w:rPr>
        <w:t> </w:t>
      </w:r>
      <w:r w:rsidRPr="00CA5626">
        <w:rPr>
          <w:rFonts w:ascii="Arial" w:hAnsi="Arial" w:cs="Arial"/>
          <w:noProof/>
        </w:rPr>
        <w:t> </w:t>
      </w:r>
      <w:r w:rsidRPr="00CA5626">
        <w:rPr>
          <w:rFonts w:ascii="Arial" w:hAnsi="Arial" w:cs="Arial"/>
        </w:rPr>
        <w:fldChar w:fldCharType="end"/>
      </w:r>
      <w:r w:rsidRPr="00CA5626">
        <w:rPr>
          <w:rFonts w:ascii="Arial" w:hAnsi="Arial" w:cs="Arial"/>
        </w:rPr>
        <w:br/>
        <w:t>(if applicable)</w:t>
      </w:r>
      <w:r>
        <w:rPr>
          <w:rFonts w:ascii="Arial" w:hAnsi="Arial" w:cs="Arial"/>
        </w:rPr>
        <w:t xml:space="preserve"> </w:t>
      </w:r>
    </w:p>
    <w:p w14:paraId="7BE4C177" w14:textId="5A8C6071" w:rsidR="00196730" w:rsidRDefault="009C2E72" w:rsidP="00CB7738">
      <w:pPr>
        <w:tabs>
          <w:tab w:val="left" w:pos="3402"/>
        </w:tabs>
        <w:spacing w:before="120" w:after="120"/>
        <w:rPr>
          <w:rFonts w:ascii="Arial" w:hAnsi="Arial" w:cs="Arial"/>
        </w:rPr>
      </w:pPr>
      <w:r w:rsidRPr="00CA5626">
        <w:rPr>
          <w:rFonts w:ascii="Arial" w:hAnsi="Arial" w:cs="Arial"/>
        </w:rPr>
        <w:t>Contact details</w:t>
      </w:r>
      <w:r w:rsidR="00712C93">
        <w:rPr>
          <w:rFonts w:ascii="Arial" w:hAnsi="Arial" w:cs="Arial"/>
        </w:rPr>
        <w:tab/>
      </w:r>
      <w:r w:rsidR="00712C93">
        <w:rPr>
          <w:rFonts w:ascii="Arial" w:hAnsi="Arial" w:cs="Arial"/>
        </w:rPr>
        <w:fldChar w:fldCharType="begin">
          <w:ffData>
            <w:name w:val="Text2"/>
            <w:enabled/>
            <w:calcOnExit w:val="0"/>
            <w:textInput/>
          </w:ffData>
        </w:fldChar>
      </w:r>
      <w:r w:rsidR="00712C93">
        <w:rPr>
          <w:rFonts w:ascii="Arial" w:hAnsi="Arial" w:cs="Arial"/>
        </w:rPr>
        <w:instrText xml:space="preserve"> FORMTEXT </w:instrText>
      </w:r>
      <w:r w:rsidR="00712C93">
        <w:rPr>
          <w:rFonts w:ascii="Arial" w:hAnsi="Arial" w:cs="Arial"/>
        </w:rPr>
      </w:r>
      <w:r w:rsidR="00712C93">
        <w:rPr>
          <w:rFonts w:ascii="Arial" w:hAnsi="Arial" w:cs="Arial"/>
        </w:rPr>
        <w:fldChar w:fldCharType="separate"/>
      </w:r>
      <w:r w:rsidR="00712C93">
        <w:rPr>
          <w:rFonts w:ascii="Arial" w:hAnsi="Arial" w:cs="Arial"/>
          <w:noProof/>
        </w:rPr>
        <w:t> </w:t>
      </w:r>
      <w:r w:rsidR="00712C93">
        <w:rPr>
          <w:rFonts w:ascii="Arial" w:hAnsi="Arial" w:cs="Arial"/>
          <w:noProof/>
        </w:rPr>
        <w:t> </w:t>
      </w:r>
      <w:r w:rsidR="00712C93">
        <w:rPr>
          <w:rFonts w:ascii="Arial" w:hAnsi="Arial" w:cs="Arial"/>
          <w:noProof/>
        </w:rPr>
        <w:t> </w:t>
      </w:r>
      <w:r w:rsidR="00712C93">
        <w:rPr>
          <w:rFonts w:ascii="Arial" w:hAnsi="Arial" w:cs="Arial"/>
          <w:noProof/>
        </w:rPr>
        <w:t> </w:t>
      </w:r>
      <w:r w:rsidR="00712C93">
        <w:rPr>
          <w:rFonts w:ascii="Arial" w:hAnsi="Arial" w:cs="Arial"/>
          <w:noProof/>
        </w:rPr>
        <w:t> </w:t>
      </w:r>
      <w:r w:rsidR="00712C93">
        <w:rPr>
          <w:rFonts w:ascii="Arial" w:hAnsi="Arial" w:cs="Arial"/>
        </w:rPr>
        <w:fldChar w:fldCharType="end"/>
      </w:r>
      <w:r w:rsidR="00CB7738">
        <w:rPr>
          <w:rFonts w:ascii="Arial" w:hAnsi="Arial" w:cs="Arial"/>
        </w:rPr>
        <w:br/>
      </w:r>
      <w:r w:rsidR="009F3770">
        <w:rPr>
          <w:rFonts w:ascii="Arial" w:hAnsi="Arial" w:cs="Arial"/>
        </w:rPr>
        <w:t xml:space="preserve">(include email address and </w:t>
      </w:r>
      <w:r w:rsidR="00CB7738">
        <w:rPr>
          <w:rFonts w:ascii="Arial" w:hAnsi="Arial" w:cs="Arial"/>
        </w:rPr>
        <w:br/>
      </w:r>
      <w:r w:rsidR="009F3770">
        <w:rPr>
          <w:rFonts w:ascii="Arial" w:hAnsi="Arial" w:cs="Arial"/>
        </w:rPr>
        <w:t xml:space="preserve">telephone number) </w:t>
      </w:r>
    </w:p>
    <w:p w14:paraId="15FC096E" w14:textId="727E8C99" w:rsidR="00712C93" w:rsidRDefault="00712C93" w:rsidP="009469F8">
      <w:pPr>
        <w:tabs>
          <w:tab w:val="left" w:pos="3402"/>
        </w:tabs>
        <w:spacing w:before="120" w:after="120"/>
        <w:rPr>
          <w:rFonts w:ascii="Arial" w:hAnsi="Arial" w:cs="Arial"/>
        </w:rPr>
      </w:pPr>
      <w:r>
        <w:rPr>
          <w:rFonts w:ascii="Arial" w:hAnsi="Arial" w:cs="Arial"/>
        </w:rPr>
        <w:t>Proposed access order sought</w:t>
      </w:r>
      <w:r>
        <w:rPr>
          <w:rFonts w:ascii="Arial" w:hAnsi="Arial" w:cs="Arial"/>
        </w:rPr>
        <w:tab/>
      </w:r>
      <w:r>
        <w:rPr>
          <w:rFonts w:ascii="Arial" w:hAnsi="Arial" w:cs="Arial"/>
        </w:rPr>
        <w:fldChar w:fldCharType="begin">
          <w:ffData>
            <w:name w:val="Text3"/>
            <w:enabled/>
            <w:calcOnExit w:val="0"/>
            <w:textInput/>
          </w:ffData>
        </w:fldChar>
      </w:r>
      <w:bookmarkStart w:id="1" w:name="Text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
      <w:r w:rsidR="009469F8">
        <w:rPr>
          <w:rFonts w:ascii="Arial" w:hAnsi="Arial" w:cs="Arial"/>
        </w:rPr>
        <w:br/>
      </w:r>
      <w:r>
        <w:rPr>
          <w:rFonts w:ascii="Arial" w:hAnsi="Arial" w:cs="Arial"/>
        </w:rPr>
        <w:t>in relation to document or</w:t>
      </w:r>
      <w:r w:rsidR="009469F8">
        <w:rPr>
          <w:rFonts w:ascii="Arial" w:hAnsi="Arial" w:cs="Arial"/>
        </w:rPr>
        <w:br/>
      </w:r>
      <w:r>
        <w:rPr>
          <w:rFonts w:ascii="Arial" w:hAnsi="Arial" w:cs="Arial"/>
        </w:rPr>
        <w:t>things sought to be produced</w:t>
      </w:r>
      <w:r w:rsidR="009469F8">
        <w:rPr>
          <w:rFonts w:ascii="Arial" w:hAnsi="Arial" w:cs="Arial"/>
        </w:rPr>
        <w:br/>
      </w:r>
      <w:r>
        <w:rPr>
          <w:rFonts w:ascii="Arial" w:hAnsi="Arial" w:cs="Arial"/>
        </w:rPr>
        <w:t>under subpoena</w:t>
      </w:r>
    </w:p>
    <w:p w14:paraId="15FC096F" w14:textId="77777777" w:rsidR="008E3276" w:rsidRDefault="008E3276" w:rsidP="00712C93">
      <w:pPr>
        <w:tabs>
          <w:tab w:val="left" w:pos="3402"/>
        </w:tabs>
        <w:spacing w:after="120"/>
        <w:rPr>
          <w:rFonts w:ascii="Arial" w:hAnsi="Arial" w:cs="Arial"/>
        </w:rPr>
      </w:pPr>
      <w:r w:rsidRPr="008F33D7">
        <w:rPr>
          <w:rFonts w:ascii="Arial" w:hAnsi="Arial" w:cs="Arial"/>
        </w:rPr>
        <w:t>Date issued</w:t>
      </w:r>
      <w:r>
        <w:rPr>
          <w:rFonts w:ascii="Arial" w:hAnsi="Arial" w:cs="Arial"/>
        </w:rPr>
        <w:tab/>
      </w: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5FC0970" w14:textId="77777777" w:rsidR="007A62A3" w:rsidRDefault="007B01AD" w:rsidP="00712C93">
      <w:pPr>
        <w:tabs>
          <w:tab w:val="left" w:pos="3402"/>
        </w:tabs>
        <w:spacing w:after="120"/>
        <w:rPr>
          <w:rFonts w:ascii="Arial" w:hAnsi="Arial" w:cs="Arial"/>
        </w:rPr>
      </w:pPr>
      <w:r>
        <w:rPr>
          <w:rFonts w:ascii="Arial" w:hAnsi="Arial" w:cs="Arial"/>
        </w:rPr>
        <w:t>Registrar</w:t>
      </w:r>
      <w:r w:rsidR="007A62A3">
        <w:rPr>
          <w:rFonts w:ascii="Arial" w:hAnsi="Arial" w:cs="Arial"/>
        </w:rPr>
        <w:tab/>
      </w:r>
      <w:r w:rsidR="007A62A3">
        <w:rPr>
          <w:rFonts w:ascii="Arial" w:hAnsi="Arial" w:cs="Arial"/>
        </w:rPr>
        <w:fldChar w:fldCharType="begin">
          <w:ffData>
            <w:name w:val="Text3"/>
            <w:enabled/>
            <w:calcOnExit w:val="0"/>
            <w:textInput/>
          </w:ffData>
        </w:fldChar>
      </w:r>
      <w:r w:rsidR="007A62A3">
        <w:rPr>
          <w:rFonts w:ascii="Arial" w:hAnsi="Arial" w:cs="Arial"/>
        </w:rPr>
        <w:instrText xml:space="preserve"> FORMTEXT </w:instrText>
      </w:r>
      <w:r w:rsidR="007A62A3">
        <w:rPr>
          <w:rFonts w:ascii="Arial" w:hAnsi="Arial" w:cs="Arial"/>
        </w:rPr>
      </w:r>
      <w:r w:rsidR="007A62A3">
        <w:rPr>
          <w:rFonts w:ascii="Arial" w:hAnsi="Arial" w:cs="Arial"/>
        </w:rPr>
        <w:fldChar w:fldCharType="separate"/>
      </w:r>
      <w:r w:rsidR="007A62A3">
        <w:rPr>
          <w:rFonts w:ascii="Arial" w:hAnsi="Arial" w:cs="Arial"/>
          <w:noProof/>
        </w:rPr>
        <w:t> </w:t>
      </w:r>
      <w:r w:rsidR="007A62A3">
        <w:rPr>
          <w:rFonts w:ascii="Arial" w:hAnsi="Arial" w:cs="Arial"/>
          <w:noProof/>
        </w:rPr>
        <w:t> </w:t>
      </w:r>
      <w:r w:rsidR="007A62A3">
        <w:rPr>
          <w:rFonts w:ascii="Arial" w:hAnsi="Arial" w:cs="Arial"/>
          <w:noProof/>
        </w:rPr>
        <w:t> </w:t>
      </w:r>
      <w:r w:rsidR="007A62A3">
        <w:rPr>
          <w:rFonts w:ascii="Arial" w:hAnsi="Arial" w:cs="Arial"/>
          <w:noProof/>
        </w:rPr>
        <w:t> </w:t>
      </w:r>
      <w:r w:rsidR="007A62A3">
        <w:rPr>
          <w:rFonts w:ascii="Arial" w:hAnsi="Arial" w:cs="Arial"/>
          <w:noProof/>
        </w:rPr>
        <w:t> </w:t>
      </w:r>
      <w:r w:rsidR="007A62A3">
        <w:rPr>
          <w:rFonts w:ascii="Arial" w:hAnsi="Arial" w:cs="Arial"/>
        </w:rPr>
        <w:fldChar w:fldCharType="end"/>
      </w:r>
    </w:p>
    <w:p w14:paraId="15FC0971" w14:textId="3597ED68" w:rsidR="00D35111" w:rsidRDefault="00712C93" w:rsidP="00712C93">
      <w:pPr>
        <w:pStyle w:val="Heading2"/>
      </w:pPr>
      <w:r>
        <w:t>Order to the witness</w:t>
      </w:r>
      <w:r w:rsidR="00512B8F">
        <w:t>/</w:t>
      </w:r>
      <w:r w:rsidR="00741EBE">
        <w:t>subpoena recipient</w:t>
      </w:r>
    </w:p>
    <w:p w14:paraId="15FC0972" w14:textId="0C387BDF" w:rsidR="00712C93" w:rsidRDefault="00712C93" w:rsidP="00712C93">
      <w:pPr>
        <w:tabs>
          <w:tab w:val="left" w:pos="3402"/>
        </w:tabs>
        <w:spacing w:before="120" w:after="120"/>
        <w:rPr>
          <w:rFonts w:ascii="Arial" w:hAnsi="Arial" w:cs="Arial"/>
        </w:rPr>
      </w:pPr>
      <w:r>
        <w:rPr>
          <w:rFonts w:ascii="Arial" w:hAnsi="Arial" w:cs="Arial"/>
        </w:rPr>
        <w:t>Name of witness</w:t>
      </w:r>
      <w:r w:rsidR="00315110">
        <w:rPr>
          <w:rFonts w:ascii="Arial" w:hAnsi="Arial" w:cs="Arial"/>
        </w:rPr>
        <w:t>/</w:t>
      </w:r>
      <w:r w:rsidR="00741EBE">
        <w:rPr>
          <w:rFonts w:ascii="Arial" w:hAnsi="Arial" w:cs="Arial"/>
        </w:rPr>
        <w:t>recipient</w:t>
      </w:r>
      <w:r>
        <w:rPr>
          <w:rFonts w:ascii="Arial" w:hAnsi="Arial" w:cs="Arial"/>
        </w:rPr>
        <w:tab/>
      </w:r>
      <w:r w:rsidR="002A2C62">
        <w:rPr>
          <w:rFonts w:ascii="Arial" w:hAnsi="Arial" w:cs="Arial"/>
        </w:rPr>
        <w:fldChar w:fldCharType="begin">
          <w:ffData>
            <w:name w:val="Text2"/>
            <w:enabled/>
            <w:calcOnExit w:val="0"/>
            <w:textInput/>
          </w:ffData>
        </w:fldChar>
      </w:r>
      <w:r w:rsidR="002A2C62">
        <w:rPr>
          <w:rFonts w:ascii="Arial" w:hAnsi="Arial" w:cs="Arial"/>
        </w:rPr>
        <w:instrText xml:space="preserve"> FORMTEXT </w:instrText>
      </w:r>
      <w:r w:rsidR="002A2C62">
        <w:rPr>
          <w:rFonts w:ascii="Arial" w:hAnsi="Arial" w:cs="Arial"/>
        </w:rPr>
      </w:r>
      <w:r w:rsidR="002A2C62">
        <w:rPr>
          <w:rFonts w:ascii="Arial" w:hAnsi="Arial" w:cs="Arial"/>
        </w:rPr>
        <w:fldChar w:fldCharType="separate"/>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rPr>
        <w:fldChar w:fldCharType="end"/>
      </w:r>
    </w:p>
    <w:p w14:paraId="15FC0973" w14:textId="77777777" w:rsidR="00712C93" w:rsidRDefault="00712C93" w:rsidP="00712C93">
      <w:pPr>
        <w:tabs>
          <w:tab w:val="left" w:pos="3402"/>
        </w:tabs>
        <w:spacing w:before="120" w:after="120"/>
        <w:rPr>
          <w:rFonts w:ascii="Arial" w:hAnsi="Arial" w:cs="Arial"/>
        </w:rPr>
      </w:pPr>
      <w:r>
        <w:rPr>
          <w:rFonts w:ascii="Arial" w:hAnsi="Arial" w:cs="Arial"/>
        </w:rPr>
        <w:t>Address</w:t>
      </w:r>
      <w:r>
        <w:rPr>
          <w:rFonts w:ascii="Arial" w:hAnsi="Arial" w:cs="Arial"/>
        </w:rPr>
        <w:tab/>
      </w:r>
      <w:r>
        <w:rPr>
          <w:rFonts w:ascii="Arial" w:hAnsi="Arial" w:cs="Arial"/>
        </w:rPr>
        <w:fldChar w:fldCharType="begin">
          <w:ffData>
            <w:name w:val="Text5"/>
            <w:enabled/>
            <w:calcOnExit w:val="0"/>
            <w:textInput/>
          </w:ffData>
        </w:fldChar>
      </w:r>
      <w:bookmarkStart w:id="2"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
    </w:p>
    <w:p w14:paraId="15FC0974" w14:textId="77777777" w:rsidR="00712C93" w:rsidRPr="00712C93" w:rsidRDefault="00712C93" w:rsidP="004A1E72">
      <w:pPr>
        <w:tabs>
          <w:tab w:val="left" w:pos="3402"/>
        </w:tabs>
        <w:spacing w:before="120" w:after="120"/>
        <w:rPr>
          <w:rFonts w:ascii="Arial" w:hAnsi="Arial" w:cs="Arial"/>
          <w:b/>
        </w:rPr>
      </w:pPr>
      <w:r>
        <w:rPr>
          <w:rFonts w:ascii="Arial" w:hAnsi="Arial" w:cs="Arial"/>
          <w:b/>
        </w:rPr>
        <w:t>You are ordered</w:t>
      </w:r>
    </w:p>
    <w:p w14:paraId="15FC0975" w14:textId="77777777" w:rsidR="00D35111" w:rsidRPr="00A66E8B" w:rsidRDefault="00712C93" w:rsidP="00712C93">
      <w:pPr>
        <w:numPr>
          <w:ilvl w:val="0"/>
          <w:numId w:val="7"/>
        </w:numPr>
        <w:tabs>
          <w:tab w:val="left" w:pos="567"/>
        </w:tabs>
        <w:spacing w:before="120" w:line="360" w:lineRule="auto"/>
        <w:ind w:left="567" w:hanging="567"/>
        <w:rPr>
          <w:rFonts w:ascii="Arial" w:hAnsi="Arial" w:cs="Arial"/>
          <w:bCs/>
        </w:rPr>
      </w:pPr>
      <w:r>
        <w:rPr>
          <w:rFonts w:ascii="Arial" w:hAnsi="Arial" w:cs="Arial"/>
          <w:bCs/>
        </w:rPr>
        <w:t>T</w:t>
      </w:r>
      <w:r w:rsidR="00D35111" w:rsidRPr="00A66E8B">
        <w:rPr>
          <w:rFonts w:ascii="Arial" w:hAnsi="Arial" w:cs="Arial"/>
          <w:bCs/>
        </w:rPr>
        <w:t xml:space="preserve">o attend court to give evidence – see </w:t>
      </w:r>
      <w:r w:rsidR="00D35111" w:rsidRPr="00397FC3">
        <w:rPr>
          <w:rFonts w:ascii="Arial" w:hAnsi="Arial" w:cs="Arial"/>
          <w:b/>
        </w:rPr>
        <w:t xml:space="preserve">section A </w:t>
      </w:r>
      <w:r w:rsidR="00D35111" w:rsidRPr="00A66E8B">
        <w:rPr>
          <w:rFonts w:ascii="Arial" w:hAnsi="Arial" w:cs="Arial"/>
          <w:bCs/>
        </w:rPr>
        <w:t>of this form.</w:t>
      </w:r>
    </w:p>
    <w:p w14:paraId="15FC0976" w14:textId="77777777" w:rsidR="00D35111" w:rsidRPr="00A66E8B" w:rsidRDefault="00712C93" w:rsidP="00712C93">
      <w:pPr>
        <w:pStyle w:val="BodyText2"/>
        <w:numPr>
          <w:ilvl w:val="0"/>
          <w:numId w:val="7"/>
        </w:numPr>
        <w:tabs>
          <w:tab w:val="left" w:pos="567"/>
          <w:tab w:val="left" w:pos="1276"/>
        </w:tabs>
        <w:spacing w:before="120"/>
        <w:ind w:left="567" w:hanging="567"/>
        <w:rPr>
          <w:rFonts w:ascii="Arial" w:hAnsi="Arial" w:cs="Arial"/>
          <w:b w:val="0"/>
          <w:bCs/>
          <w:sz w:val="24"/>
        </w:rPr>
      </w:pPr>
      <w:r>
        <w:rPr>
          <w:rFonts w:ascii="Arial" w:hAnsi="Arial" w:cs="Arial"/>
          <w:b w:val="0"/>
          <w:bCs/>
          <w:sz w:val="24"/>
        </w:rPr>
        <w:t>T</w:t>
      </w:r>
      <w:r w:rsidR="00D35111" w:rsidRPr="00A66E8B">
        <w:rPr>
          <w:rFonts w:ascii="Arial" w:hAnsi="Arial" w:cs="Arial"/>
          <w:b w:val="0"/>
          <w:bCs/>
          <w:sz w:val="24"/>
        </w:rPr>
        <w:t xml:space="preserve">o produce this subpoena or a copy of it and a copy of the things specified in the schedule to the court – see </w:t>
      </w:r>
      <w:r w:rsidR="00D35111" w:rsidRPr="00397FC3">
        <w:rPr>
          <w:rFonts w:ascii="Arial" w:hAnsi="Arial" w:cs="Arial"/>
          <w:sz w:val="24"/>
        </w:rPr>
        <w:t>section B</w:t>
      </w:r>
      <w:r w:rsidR="00D35111" w:rsidRPr="00A66E8B">
        <w:rPr>
          <w:rFonts w:ascii="Arial" w:hAnsi="Arial" w:cs="Arial"/>
          <w:b w:val="0"/>
          <w:bCs/>
          <w:sz w:val="24"/>
        </w:rPr>
        <w:t xml:space="preserve"> of this form.</w:t>
      </w:r>
    </w:p>
    <w:p w14:paraId="15FC0977" w14:textId="77777777" w:rsidR="00D35111" w:rsidRPr="00A66E8B" w:rsidRDefault="00712C93" w:rsidP="00712C93">
      <w:pPr>
        <w:pStyle w:val="PFNormal"/>
        <w:numPr>
          <w:ilvl w:val="0"/>
          <w:numId w:val="7"/>
        </w:numPr>
        <w:tabs>
          <w:tab w:val="left" w:pos="567"/>
        </w:tabs>
        <w:spacing w:before="120"/>
        <w:ind w:left="567" w:hanging="567"/>
        <w:rPr>
          <w:rFonts w:cs="Arial"/>
          <w:bCs/>
        </w:rPr>
      </w:pPr>
      <w:r>
        <w:rPr>
          <w:rFonts w:cs="Arial"/>
          <w:bCs/>
        </w:rPr>
        <w:t>T</w:t>
      </w:r>
      <w:r w:rsidR="00D35111" w:rsidRPr="00A66E8B">
        <w:rPr>
          <w:rFonts w:cs="Arial"/>
          <w:bCs/>
        </w:rPr>
        <w:t xml:space="preserve">o attend and give evidence and to produce this subpoena or a copy of it and the documents or things specified in the schedule – see </w:t>
      </w:r>
      <w:r w:rsidR="00D35111" w:rsidRPr="00397FC3">
        <w:rPr>
          <w:rFonts w:cs="Arial"/>
          <w:b/>
        </w:rPr>
        <w:t>section C</w:t>
      </w:r>
      <w:r w:rsidR="00D35111" w:rsidRPr="00A66E8B">
        <w:rPr>
          <w:rFonts w:cs="Arial"/>
          <w:bCs/>
        </w:rPr>
        <w:t xml:space="preserve"> of this form.</w:t>
      </w:r>
    </w:p>
    <w:p w14:paraId="15FC0978" w14:textId="77777777" w:rsidR="00D35111" w:rsidRPr="00712C93" w:rsidRDefault="00D35111" w:rsidP="00712C93">
      <w:pPr>
        <w:spacing w:before="120" w:line="360" w:lineRule="auto"/>
        <w:rPr>
          <w:rFonts w:ascii="Arial" w:hAnsi="Arial" w:cs="Arial"/>
          <w:bCs/>
          <w:iCs/>
          <w:sz w:val="20"/>
        </w:rPr>
      </w:pPr>
      <w:r w:rsidRPr="00712C93">
        <w:rPr>
          <w:rFonts w:ascii="Arial" w:hAnsi="Arial" w:cs="Arial"/>
          <w:bCs/>
          <w:iCs/>
          <w:sz w:val="20"/>
        </w:rPr>
        <w:t>[Select only one of these three options]</w:t>
      </w:r>
    </w:p>
    <w:p w14:paraId="15FC0979" w14:textId="77777777" w:rsidR="00D35111" w:rsidRPr="00A66E8B" w:rsidRDefault="00D35111" w:rsidP="00712C93">
      <w:pPr>
        <w:pStyle w:val="BodyText2"/>
        <w:spacing w:before="120"/>
        <w:rPr>
          <w:rFonts w:ascii="Arial" w:hAnsi="Arial" w:cs="Arial"/>
          <w:b w:val="0"/>
          <w:bCs/>
          <w:sz w:val="24"/>
        </w:rPr>
      </w:pPr>
      <w:r w:rsidRPr="00A66E8B">
        <w:rPr>
          <w:rFonts w:ascii="Arial" w:hAnsi="Arial" w:cs="Arial"/>
          <w:b w:val="0"/>
          <w:bCs/>
          <w:sz w:val="24"/>
        </w:rPr>
        <w:t>Failure to comply with this subpoena without lawful excuse is a contempt of court and may result in your arrest.</w:t>
      </w:r>
    </w:p>
    <w:p w14:paraId="15FC097A" w14:textId="77777777" w:rsidR="00D35111" w:rsidRPr="00A66E8B" w:rsidRDefault="00D35111" w:rsidP="00712C93">
      <w:pPr>
        <w:spacing w:before="120"/>
        <w:rPr>
          <w:rFonts w:ascii="Arial" w:hAnsi="Arial" w:cs="Arial"/>
          <w:bCs/>
        </w:rPr>
      </w:pPr>
      <w:r w:rsidRPr="00A66E8B">
        <w:rPr>
          <w:rFonts w:ascii="Arial" w:hAnsi="Arial" w:cs="Arial"/>
          <w:bCs/>
        </w:rPr>
        <w:t xml:space="preserve">The last day </w:t>
      </w:r>
      <w:r w:rsidR="00712C93">
        <w:rPr>
          <w:rFonts w:ascii="Arial" w:hAnsi="Arial" w:cs="Arial"/>
          <w:bCs/>
        </w:rPr>
        <w:t>for service of this subpoena is</w:t>
      </w:r>
      <w:r w:rsidR="002A2C62">
        <w:rPr>
          <w:rFonts w:ascii="Arial" w:hAnsi="Arial" w:cs="Arial"/>
          <w:bCs/>
        </w:rPr>
        <w:t xml:space="preserve"> (insert date)</w:t>
      </w:r>
      <w:r w:rsidR="00712C93">
        <w:rPr>
          <w:rFonts w:ascii="Arial" w:hAnsi="Arial" w:cs="Arial"/>
          <w:bCs/>
        </w:rPr>
        <w:t xml:space="preserve"> </w:t>
      </w:r>
      <w:r w:rsidR="002A2C62">
        <w:rPr>
          <w:rFonts w:ascii="Arial" w:hAnsi="Arial" w:cs="Arial"/>
        </w:rPr>
        <w:fldChar w:fldCharType="begin">
          <w:ffData>
            <w:name w:val="Text2"/>
            <w:enabled/>
            <w:calcOnExit w:val="0"/>
            <w:textInput/>
          </w:ffData>
        </w:fldChar>
      </w:r>
      <w:r w:rsidR="002A2C62">
        <w:rPr>
          <w:rFonts w:ascii="Arial" w:hAnsi="Arial" w:cs="Arial"/>
        </w:rPr>
        <w:instrText xml:space="preserve"> FORMTEXT </w:instrText>
      </w:r>
      <w:r w:rsidR="002A2C62">
        <w:rPr>
          <w:rFonts w:ascii="Arial" w:hAnsi="Arial" w:cs="Arial"/>
        </w:rPr>
      </w:r>
      <w:r w:rsidR="002A2C62">
        <w:rPr>
          <w:rFonts w:ascii="Arial" w:hAnsi="Arial" w:cs="Arial"/>
        </w:rPr>
        <w:fldChar w:fldCharType="separate"/>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rPr>
        <w:fldChar w:fldCharType="end"/>
      </w:r>
    </w:p>
    <w:p w14:paraId="15FC097B" w14:textId="1A920325" w:rsidR="008E3276" w:rsidRDefault="00D35111" w:rsidP="008E3276">
      <w:pPr>
        <w:spacing w:before="120" w:after="120" w:line="360" w:lineRule="auto"/>
        <w:rPr>
          <w:rFonts w:ascii="Arial" w:hAnsi="Arial" w:cs="Arial"/>
          <w:bCs/>
        </w:rPr>
      </w:pPr>
      <w:r w:rsidRPr="00A66E8B">
        <w:rPr>
          <w:rFonts w:ascii="Arial" w:hAnsi="Arial" w:cs="Arial"/>
          <w:bCs/>
        </w:rPr>
        <w:t xml:space="preserve">Please read notes 1 to </w:t>
      </w:r>
      <w:r w:rsidR="000814B7">
        <w:rPr>
          <w:rFonts w:ascii="Arial" w:hAnsi="Arial" w:cs="Arial"/>
          <w:bCs/>
        </w:rPr>
        <w:t>1</w:t>
      </w:r>
      <w:r w:rsidR="00BE348C">
        <w:rPr>
          <w:rFonts w:ascii="Arial" w:hAnsi="Arial" w:cs="Arial"/>
          <w:bCs/>
        </w:rPr>
        <w:t>2</w:t>
      </w:r>
      <w:r w:rsidRPr="00A66E8B">
        <w:rPr>
          <w:rFonts w:ascii="Arial" w:hAnsi="Arial" w:cs="Arial"/>
          <w:bCs/>
        </w:rPr>
        <w:t xml:space="preserve"> at the end of this subpoena.</w:t>
      </w:r>
    </w:p>
    <w:p w14:paraId="15FC097C" w14:textId="77777777" w:rsidR="00D35111" w:rsidRPr="009B4988" w:rsidRDefault="00D35111" w:rsidP="008E3276">
      <w:pPr>
        <w:spacing w:before="120" w:after="120" w:line="360" w:lineRule="auto"/>
        <w:rPr>
          <w:rFonts w:ascii="Arial" w:hAnsi="Arial" w:cs="Arial"/>
          <w:bCs/>
        </w:rPr>
      </w:pPr>
      <w:r w:rsidRPr="00A66E8B">
        <w:rPr>
          <w:rFonts w:cs="Arial"/>
        </w:rPr>
        <w:br w:type="page"/>
      </w:r>
      <w:r w:rsidRPr="009B4988">
        <w:rPr>
          <w:rFonts w:ascii="Arial" w:hAnsi="Arial" w:cs="Arial"/>
          <w:b/>
        </w:rPr>
        <w:lastRenderedPageBreak/>
        <w:t>A.</w:t>
      </w:r>
      <w:r w:rsidR="00712C93" w:rsidRPr="009B4988">
        <w:rPr>
          <w:rFonts w:ascii="Arial" w:hAnsi="Arial" w:cs="Arial"/>
          <w:b/>
        </w:rPr>
        <w:tab/>
      </w:r>
      <w:r w:rsidRPr="009B4988">
        <w:rPr>
          <w:rFonts w:ascii="Arial" w:hAnsi="Arial" w:cs="Arial"/>
          <w:b/>
        </w:rPr>
        <w:t>D</w:t>
      </w:r>
      <w:r w:rsidR="00712C93" w:rsidRPr="009B4988">
        <w:rPr>
          <w:rFonts w:ascii="Arial" w:hAnsi="Arial" w:cs="Arial"/>
          <w:b/>
        </w:rPr>
        <w:t>etails of subpoena to attend to give evidence</w:t>
      </w:r>
    </w:p>
    <w:p w14:paraId="15FC097D" w14:textId="77777777" w:rsidR="00D35111" w:rsidRDefault="00D35111" w:rsidP="004A1E72">
      <w:pPr>
        <w:spacing w:before="120" w:after="120" w:line="240" w:lineRule="atLeast"/>
        <w:ind w:left="709" w:firstLine="11"/>
        <w:rPr>
          <w:rFonts w:ascii="Arial" w:hAnsi="Arial" w:cs="Arial"/>
        </w:rPr>
      </w:pPr>
      <w:r w:rsidRPr="00A66E8B">
        <w:rPr>
          <w:rFonts w:ascii="Arial" w:hAnsi="Arial" w:cs="Arial"/>
        </w:rPr>
        <w:t>Date, time and place at which you must attend to give evidence:</w:t>
      </w:r>
    </w:p>
    <w:p w14:paraId="15FC097E" w14:textId="77777777" w:rsidR="00712C93" w:rsidRDefault="00712C93" w:rsidP="004A1E72">
      <w:pPr>
        <w:tabs>
          <w:tab w:val="left" w:pos="1985"/>
        </w:tabs>
        <w:spacing w:before="120" w:after="120" w:line="240" w:lineRule="atLeast"/>
        <w:ind w:left="709" w:firstLine="11"/>
        <w:rPr>
          <w:rFonts w:ascii="Arial" w:hAnsi="Arial" w:cs="Arial"/>
        </w:rPr>
      </w:pPr>
      <w:r>
        <w:rPr>
          <w:rFonts w:ascii="Arial" w:hAnsi="Arial" w:cs="Arial"/>
        </w:rPr>
        <w:t>Date</w:t>
      </w:r>
      <w:r>
        <w:rPr>
          <w:rFonts w:ascii="Arial" w:hAnsi="Arial" w:cs="Arial"/>
        </w:rPr>
        <w:tab/>
      </w:r>
      <w:r w:rsidR="002A2C62">
        <w:rPr>
          <w:rFonts w:ascii="Arial" w:hAnsi="Arial" w:cs="Arial"/>
        </w:rPr>
        <w:fldChar w:fldCharType="begin">
          <w:ffData>
            <w:name w:val="Text2"/>
            <w:enabled/>
            <w:calcOnExit w:val="0"/>
            <w:textInput/>
          </w:ffData>
        </w:fldChar>
      </w:r>
      <w:r w:rsidR="002A2C62">
        <w:rPr>
          <w:rFonts w:ascii="Arial" w:hAnsi="Arial" w:cs="Arial"/>
        </w:rPr>
        <w:instrText xml:space="preserve"> FORMTEXT </w:instrText>
      </w:r>
      <w:r w:rsidR="002A2C62">
        <w:rPr>
          <w:rFonts w:ascii="Arial" w:hAnsi="Arial" w:cs="Arial"/>
        </w:rPr>
      </w:r>
      <w:r w:rsidR="002A2C62">
        <w:rPr>
          <w:rFonts w:ascii="Arial" w:hAnsi="Arial" w:cs="Arial"/>
        </w:rPr>
        <w:fldChar w:fldCharType="separate"/>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rPr>
        <w:fldChar w:fldCharType="end"/>
      </w:r>
    </w:p>
    <w:p w14:paraId="15FC097F" w14:textId="77777777" w:rsidR="00712C93" w:rsidRDefault="00712C93" w:rsidP="004A1E72">
      <w:pPr>
        <w:tabs>
          <w:tab w:val="left" w:pos="1985"/>
        </w:tabs>
        <w:spacing w:before="120" w:after="120" w:line="240" w:lineRule="atLeast"/>
        <w:ind w:left="709" w:firstLine="11"/>
        <w:rPr>
          <w:rFonts w:ascii="Arial" w:hAnsi="Arial" w:cs="Arial"/>
        </w:rPr>
      </w:pPr>
      <w:r>
        <w:rPr>
          <w:rFonts w:ascii="Arial" w:hAnsi="Arial" w:cs="Arial"/>
        </w:rPr>
        <w:t>Time</w:t>
      </w:r>
      <w:r>
        <w:rPr>
          <w:rFonts w:ascii="Arial" w:hAnsi="Arial" w:cs="Arial"/>
        </w:rPr>
        <w:tab/>
      </w:r>
      <w:r>
        <w:rPr>
          <w:rFonts w:ascii="Arial" w:hAnsi="Arial" w:cs="Arial"/>
        </w:rPr>
        <w:fldChar w:fldCharType="begin">
          <w:ffData>
            <w:name w:val="Text8"/>
            <w:enabled/>
            <w:calcOnExit w:val="0"/>
            <w:textInput/>
          </w:ffData>
        </w:fldChar>
      </w:r>
      <w:bookmarkStart w:id="3" w:name="Text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p w14:paraId="15FC0980" w14:textId="77777777" w:rsidR="00712C93" w:rsidRPr="00A66E8B" w:rsidRDefault="00712C93" w:rsidP="004A1E72">
      <w:pPr>
        <w:tabs>
          <w:tab w:val="left" w:pos="1985"/>
        </w:tabs>
        <w:spacing w:before="120" w:after="120" w:line="240" w:lineRule="atLeast"/>
        <w:ind w:left="709" w:firstLine="11"/>
        <w:rPr>
          <w:rFonts w:ascii="Arial" w:hAnsi="Arial" w:cs="Arial"/>
          <w:b/>
          <w:color w:val="000000"/>
        </w:rPr>
      </w:pPr>
      <w:r>
        <w:rPr>
          <w:rFonts w:ascii="Arial" w:hAnsi="Arial" w:cs="Arial"/>
        </w:rPr>
        <w:t>Place</w:t>
      </w:r>
      <w:r>
        <w:rPr>
          <w:rFonts w:ascii="Arial" w:hAnsi="Arial" w:cs="Arial"/>
        </w:rPr>
        <w:tab/>
      </w:r>
      <w:r>
        <w:rPr>
          <w:rFonts w:ascii="Arial" w:hAnsi="Arial" w:cs="Arial"/>
        </w:rPr>
        <w:fldChar w:fldCharType="begin">
          <w:ffData>
            <w:name w:val="Text9"/>
            <w:enabled/>
            <w:calcOnExit w:val="0"/>
            <w:textInput/>
          </w:ffData>
        </w:fldChar>
      </w:r>
      <w:bookmarkStart w:id="4" w:name="Text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p w14:paraId="15FC0981" w14:textId="77777777" w:rsidR="00D35111" w:rsidRPr="00A66E8B" w:rsidRDefault="00D35111" w:rsidP="004A1E72">
      <w:pPr>
        <w:spacing w:before="120" w:after="120" w:line="240" w:lineRule="atLeast"/>
        <w:ind w:left="540" w:firstLine="169"/>
        <w:rPr>
          <w:rFonts w:ascii="Arial" w:hAnsi="Arial" w:cs="Arial"/>
        </w:rPr>
      </w:pPr>
      <w:r w:rsidRPr="00A66E8B">
        <w:rPr>
          <w:rFonts w:ascii="Arial" w:hAnsi="Arial" w:cs="Arial"/>
        </w:rPr>
        <w:t>You must continue to attend from day to day</w:t>
      </w:r>
    </w:p>
    <w:p w14:paraId="15FC0982" w14:textId="62602152" w:rsidR="00D35111" w:rsidRPr="00A66E8B" w:rsidRDefault="00D35111" w:rsidP="004A1E72">
      <w:pPr>
        <w:pStyle w:val="PFNormal"/>
        <w:numPr>
          <w:ilvl w:val="0"/>
          <w:numId w:val="8"/>
        </w:numPr>
        <w:spacing w:before="120" w:after="120" w:line="360" w:lineRule="atLeast"/>
        <w:ind w:left="1418" w:hanging="709"/>
        <w:rPr>
          <w:rFonts w:cs="Arial"/>
        </w:rPr>
      </w:pPr>
      <w:r w:rsidRPr="00A66E8B">
        <w:rPr>
          <w:rFonts w:cs="Arial"/>
        </w:rPr>
        <w:t xml:space="preserve">unless excused by the </w:t>
      </w:r>
      <w:r w:rsidR="0081071A">
        <w:rPr>
          <w:rFonts w:cs="Arial"/>
        </w:rPr>
        <w:t>C</w:t>
      </w:r>
      <w:r w:rsidRPr="00A66E8B">
        <w:rPr>
          <w:rFonts w:cs="Arial"/>
        </w:rPr>
        <w:t>ourt or</w:t>
      </w:r>
    </w:p>
    <w:p w14:paraId="15FC0983" w14:textId="77777777" w:rsidR="00D35111" w:rsidRDefault="00D35111" w:rsidP="004A1E72">
      <w:pPr>
        <w:pStyle w:val="PFNormal"/>
        <w:numPr>
          <w:ilvl w:val="0"/>
          <w:numId w:val="8"/>
        </w:numPr>
        <w:spacing w:before="120" w:after="120" w:line="360" w:lineRule="atLeast"/>
        <w:ind w:hanging="11"/>
        <w:rPr>
          <w:rFonts w:cs="Arial"/>
        </w:rPr>
      </w:pPr>
      <w:r w:rsidRPr="00A66E8B">
        <w:rPr>
          <w:rFonts w:cs="Arial"/>
        </w:rPr>
        <w:t>until the hearing of the proceedings are completed.</w:t>
      </w:r>
    </w:p>
    <w:p w14:paraId="4E4AE847" w14:textId="77777777" w:rsidR="00B04A42" w:rsidRPr="00B04A42" w:rsidRDefault="00B04A42" w:rsidP="00B04A42"/>
    <w:p w14:paraId="15FC0984" w14:textId="77777777" w:rsidR="00D35111" w:rsidRPr="00CF0846" w:rsidRDefault="00D35111" w:rsidP="00A66E8B">
      <w:pPr>
        <w:pStyle w:val="PFNormal"/>
        <w:spacing w:before="120" w:line="360" w:lineRule="auto"/>
        <w:rPr>
          <w:rFonts w:cs="Arial"/>
          <w:b/>
        </w:rPr>
      </w:pPr>
      <w:r w:rsidRPr="00CF0846">
        <w:rPr>
          <w:rFonts w:cs="Arial"/>
          <w:b/>
        </w:rPr>
        <w:t>B.</w:t>
      </w:r>
      <w:r w:rsidR="0043657F">
        <w:rPr>
          <w:rFonts w:cs="Arial"/>
          <w:b/>
        </w:rPr>
        <w:tab/>
        <w:t>Details of subpoena to produce</w:t>
      </w:r>
    </w:p>
    <w:p w14:paraId="15FC0985" w14:textId="19EFF159" w:rsidR="00D35111" w:rsidRPr="00A66E8B" w:rsidRDefault="005A2244" w:rsidP="00CF0846">
      <w:pPr>
        <w:spacing w:before="120" w:after="120" w:line="240" w:lineRule="atLeast"/>
        <w:ind w:left="540" w:firstLine="169"/>
        <w:rPr>
          <w:rFonts w:ascii="Arial" w:hAnsi="Arial" w:cs="Arial"/>
        </w:rPr>
      </w:pPr>
      <w:r>
        <w:rPr>
          <w:rFonts w:ascii="Arial" w:hAnsi="Arial" w:cs="Arial"/>
        </w:rPr>
        <w:t xml:space="preserve">To </w:t>
      </w:r>
      <w:r w:rsidR="00D35111" w:rsidRPr="00A66E8B">
        <w:rPr>
          <w:rFonts w:ascii="Arial" w:hAnsi="Arial" w:cs="Arial"/>
        </w:rPr>
        <w:t>comply with this subpoena</w:t>
      </w:r>
      <w:r w:rsidR="00A15039">
        <w:rPr>
          <w:rFonts w:ascii="Arial" w:hAnsi="Arial" w:cs="Arial"/>
        </w:rPr>
        <w:t>,</w:t>
      </w:r>
      <w:r w:rsidR="00B417AF">
        <w:rPr>
          <w:rFonts w:ascii="Arial" w:hAnsi="Arial" w:cs="Arial"/>
        </w:rPr>
        <w:t xml:space="preserve"> you must</w:t>
      </w:r>
      <w:r w:rsidR="00D35111" w:rsidRPr="00A66E8B">
        <w:rPr>
          <w:rFonts w:ascii="Arial" w:hAnsi="Arial" w:cs="Arial"/>
        </w:rPr>
        <w:t>:</w:t>
      </w:r>
    </w:p>
    <w:p w14:paraId="13390F42" w14:textId="62D451C6" w:rsidR="002048EE" w:rsidRDefault="002810A3" w:rsidP="002048EE">
      <w:pPr>
        <w:pStyle w:val="PFNormal"/>
        <w:numPr>
          <w:ilvl w:val="0"/>
          <w:numId w:val="9"/>
        </w:numPr>
        <w:spacing w:before="120" w:after="120" w:line="360" w:lineRule="atLeast"/>
        <w:ind w:left="1418" w:hanging="709"/>
        <w:rPr>
          <w:rFonts w:cs="Arial"/>
        </w:rPr>
      </w:pPr>
      <w:r>
        <w:rPr>
          <w:rFonts w:cs="Arial"/>
        </w:rPr>
        <w:t>Deliver</w:t>
      </w:r>
      <w:r w:rsidR="00D35111" w:rsidRPr="00CF0846">
        <w:rPr>
          <w:rFonts w:cs="Arial"/>
        </w:rPr>
        <w:t xml:space="preserve"> or send this subpoena or a copy of it and the documents or things specified in the Schedule below to the address below so that they are received not less than 2 clear days before the date specified for production</w:t>
      </w:r>
      <w:r w:rsidR="00CF0846" w:rsidRPr="00CF0846">
        <w:rPr>
          <w:rFonts w:cs="Arial"/>
        </w:rPr>
        <w:t>.</w:t>
      </w:r>
    </w:p>
    <w:p w14:paraId="11800B09" w14:textId="253A7305" w:rsidR="002048EE" w:rsidRDefault="002810A3" w:rsidP="00650980">
      <w:pPr>
        <w:ind w:left="720" w:hanging="11"/>
        <w:rPr>
          <w:rFonts w:ascii="Arial" w:hAnsi="Arial" w:cs="Arial"/>
        </w:rPr>
      </w:pPr>
      <w:r>
        <w:rPr>
          <w:rFonts w:ascii="Arial" w:hAnsi="Arial" w:cs="Arial"/>
        </w:rPr>
        <w:t xml:space="preserve">If this subpoena does not require you to produce an original document or thing you </w:t>
      </w:r>
      <w:r w:rsidR="006A614B">
        <w:rPr>
          <w:rFonts w:ascii="Arial" w:hAnsi="Arial" w:cs="Arial"/>
        </w:rPr>
        <w:t>may</w:t>
      </w:r>
      <w:r>
        <w:rPr>
          <w:rFonts w:ascii="Arial" w:hAnsi="Arial" w:cs="Arial"/>
        </w:rPr>
        <w:t xml:space="preserve">: </w:t>
      </w:r>
    </w:p>
    <w:p w14:paraId="5FC484B6" w14:textId="42696133" w:rsidR="00672D0E" w:rsidRPr="00397FC3" w:rsidRDefault="002810A3" w:rsidP="00BA1405">
      <w:pPr>
        <w:pStyle w:val="PFNormal"/>
        <w:numPr>
          <w:ilvl w:val="0"/>
          <w:numId w:val="9"/>
        </w:numPr>
        <w:spacing w:before="120" w:after="120" w:line="360" w:lineRule="atLeast"/>
        <w:ind w:left="1418" w:hanging="709"/>
        <w:rPr>
          <w:rFonts w:cs="Arial"/>
          <w:sz w:val="22"/>
        </w:rPr>
      </w:pPr>
      <w:r>
        <w:rPr>
          <w:rFonts w:cs="Arial"/>
        </w:rPr>
        <w:t>U</w:t>
      </w:r>
      <w:r w:rsidR="00F12A14">
        <w:rPr>
          <w:rFonts w:cs="Arial"/>
        </w:rPr>
        <w:t xml:space="preserve">pload a copy of this subpoena and an electronic copy of the document or thing specified in the Schedule below to the NSW Subpoena Response site at </w:t>
      </w:r>
      <w:hyperlink r:id="rId11" w:anchor="/" w:history="1">
        <w:r w:rsidR="00F12A14" w:rsidRPr="00455F09">
          <w:rPr>
            <w:rStyle w:val="Hyperlink"/>
            <w:rFonts w:cs="Arial"/>
          </w:rPr>
          <w:t>https://subpoenaresponse.justice.nsw.gov.au</w:t>
        </w:r>
        <w:r w:rsidR="000C6D70">
          <w:rPr>
            <w:rStyle w:val="Hyperlink"/>
            <w:rFonts w:cs="Arial"/>
          </w:rPr>
          <w:t>/</w:t>
        </w:r>
      </w:hyperlink>
      <w:r w:rsidR="00F12A14">
        <w:rPr>
          <w:rFonts w:cs="Arial"/>
        </w:rPr>
        <w:t xml:space="preserve"> </w:t>
      </w:r>
    </w:p>
    <w:p w14:paraId="1C9E2F68" w14:textId="498408D6" w:rsidR="00F12A14" w:rsidRPr="00512B8F" w:rsidRDefault="00F12A14" w:rsidP="007B3EBD">
      <w:pPr>
        <w:pStyle w:val="PFNormal"/>
        <w:spacing w:before="120" w:after="120" w:line="360" w:lineRule="atLeast"/>
        <w:ind w:left="1407" w:firstLine="11"/>
      </w:pPr>
      <w:r>
        <w:rPr>
          <w:rFonts w:cs="Arial"/>
        </w:rPr>
        <w:t xml:space="preserve">by 4pm on the date </w:t>
      </w:r>
      <w:r w:rsidR="00297FE6">
        <w:rPr>
          <w:rFonts w:cs="Arial"/>
        </w:rPr>
        <w:t xml:space="preserve">before the date </w:t>
      </w:r>
      <w:r>
        <w:rPr>
          <w:rFonts w:cs="Arial"/>
        </w:rPr>
        <w:t xml:space="preserve">specified for </w:t>
      </w:r>
      <w:r w:rsidR="00946CA5">
        <w:rPr>
          <w:rFonts w:cs="Arial"/>
        </w:rPr>
        <w:t>production</w:t>
      </w:r>
      <w:r w:rsidR="006473AC">
        <w:rPr>
          <w:rFonts w:cs="Arial"/>
        </w:rPr>
        <w:t>.</w:t>
      </w:r>
    </w:p>
    <w:p w14:paraId="15FC0988" w14:textId="72AC14F6" w:rsidR="00D35111" w:rsidRDefault="00C62FC9" w:rsidP="00CF0846">
      <w:pPr>
        <w:spacing w:before="120" w:after="120" w:line="240" w:lineRule="atLeast"/>
        <w:ind w:left="709"/>
        <w:rPr>
          <w:rFonts w:ascii="Arial" w:hAnsi="Arial" w:cs="Arial"/>
        </w:rPr>
      </w:pPr>
      <w:r>
        <w:rPr>
          <w:rFonts w:ascii="Arial" w:hAnsi="Arial" w:cs="Arial"/>
        </w:rPr>
        <w:br/>
      </w:r>
      <w:r w:rsidR="00D35111" w:rsidRPr="00CF0846">
        <w:rPr>
          <w:rFonts w:ascii="Arial" w:hAnsi="Arial" w:cs="Arial"/>
        </w:rPr>
        <w:t>Date, time and place at which you must attend to produce the subpoena or a copy of it and documents or things:</w:t>
      </w:r>
    </w:p>
    <w:p w14:paraId="15FC0989" w14:textId="77777777" w:rsidR="00CF0846" w:rsidRDefault="00CF0846" w:rsidP="00CF0846">
      <w:pPr>
        <w:tabs>
          <w:tab w:val="left" w:pos="1985"/>
        </w:tabs>
        <w:spacing w:before="120" w:after="120" w:line="240" w:lineRule="atLeast"/>
        <w:ind w:left="709"/>
        <w:rPr>
          <w:rFonts w:ascii="Arial" w:hAnsi="Arial" w:cs="Arial"/>
        </w:rPr>
      </w:pPr>
      <w:r>
        <w:rPr>
          <w:rFonts w:ascii="Arial" w:hAnsi="Arial" w:cs="Arial"/>
        </w:rPr>
        <w:t>Date</w:t>
      </w:r>
      <w:r>
        <w:rPr>
          <w:rFonts w:ascii="Arial" w:hAnsi="Arial" w:cs="Arial"/>
        </w:rPr>
        <w:tab/>
      </w:r>
      <w:r w:rsidR="002A2C62">
        <w:rPr>
          <w:rFonts w:ascii="Arial" w:hAnsi="Arial" w:cs="Arial"/>
        </w:rPr>
        <w:fldChar w:fldCharType="begin">
          <w:ffData>
            <w:name w:val="Text2"/>
            <w:enabled/>
            <w:calcOnExit w:val="0"/>
            <w:textInput/>
          </w:ffData>
        </w:fldChar>
      </w:r>
      <w:r w:rsidR="002A2C62">
        <w:rPr>
          <w:rFonts w:ascii="Arial" w:hAnsi="Arial" w:cs="Arial"/>
        </w:rPr>
        <w:instrText xml:space="preserve"> FORMTEXT </w:instrText>
      </w:r>
      <w:r w:rsidR="002A2C62">
        <w:rPr>
          <w:rFonts w:ascii="Arial" w:hAnsi="Arial" w:cs="Arial"/>
        </w:rPr>
      </w:r>
      <w:r w:rsidR="002A2C62">
        <w:rPr>
          <w:rFonts w:ascii="Arial" w:hAnsi="Arial" w:cs="Arial"/>
        </w:rPr>
        <w:fldChar w:fldCharType="separate"/>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rPr>
        <w:fldChar w:fldCharType="end"/>
      </w:r>
    </w:p>
    <w:p w14:paraId="15FC098A" w14:textId="77777777" w:rsidR="00CF0846" w:rsidRDefault="00CF0846" w:rsidP="00CF0846">
      <w:pPr>
        <w:tabs>
          <w:tab w:val="left" w:pos="1985"/>
        </w:tabs>
        <w:spacing w:before="120" w:after="120" w:line="240" w:lineRule="atLeast"/>
        <w:ind w:left="709"/>
        <w:rPr>
          <w:rFonts w:ascii="Arial" w:hAnsi="Arial" w:cs="Arial"/>
        </w:rPr>
      </w:pPr>
      <w:r>
        <w:rPr>
          <w:rFonts w:ascii="Arial" w:hAnsi="Arial" w:cs="Arial"/>
        </w:rPr>
        <w:t>Time</w:t>
      </w:r>
      <w:r>
        <w:rPr>
          <w:rFonts w:ascii="Arial" w:hAnsi="Arial" w:cs="Arial"/>
        </w:rPr>
        <w:tab/>
      </w:r>
      <w:r>
        <w:rPr>
          <w:rFonts w:ascii="Arial" w:hAnsi="Arial" w:cs="Arial"/>
        </w:rPr>
        <w:fldChar w:fldCharType="begin">
          <w:ffData>
            <w:name w:val="Text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5FC098B" w14:textId="77777777" w:rsidR="00CF0846" w:rsidRDefault="00CF0846" w:rsidP="00CF0846">
      <w:pPr>
        <w:tabs>
          <w:tab w:val="left" w:pos="1985"/>
        </w:tabs>
        <w:spacing w:before="120" w:after="120" w:line="240" w:lineRule="atLeast"/>
        <w:ind w:left="709"/>
        <w:rPr>
          <w:rFonts w:ascii="Arial" w:hAnsi="Arial" w:cs="Arial"/>
        </w:rPr>
      </w:pPr>
      <w:r w:rsidRPr="008F33D7">
        <w:rPr>
          <w:rFonts w:ascii="Arial" w:hAnsi="Arial" w:cs="Arial"/>
        </w:rPr>
        <w:t>Place</w:t>
      </w:r>
      <w:r>
        <w:rPr>
          <w:rFonts w:ascii="Arial" w:hAnsi="Arial" w:cs="Arial"/>
        </w:rPr>
        <w:tab/>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AE10DDD" w14:textId="77777777" w:rsidR="00D5103C" w:rsidRPr="00A66E8B" w:rsidRDefault="00D5103C" w:rsidP="00CF0846">
      <w:pPr>
        <w:tabs>
          <w:tab w:val="left" w:pos="1985"/>
        </w:tabs>
        <w:spacing w:before="120" w:after="120" w:line="240" w:lineRule="atLeast"/>
        <w:ind w:left="709"/>
        <w:rPr>
          <w:rFonts w:ascii="Arial" w:hAnsi="Arial" w:cs="Arial"/>
          <w:b/>
          <w:color w:val="000000"/>
        </w:rPr>
      </w:pPr>
    </w:p>
    <w:p w14:paraId="15FC098C" w14:textId="77777777" w:rsidR="00CF0846" w:rsidRPr="0043657F" w:rsidRDefault="0043657F" w:rsidP="00CF0846">
      <w:pPr>
        <w:pStyle w:val="PFNormal"/>
        <w:spacing w:before="120" w:after="120"/>
        <w:ind w:left="709" w:hanging="709"/>
        <w:rPr>
          <w:rFonts w:cs="Arial"/>
          <w:b/>
        </w:rPr>
      </w:pPr>
      <w:r>
        <w:rPr>
          <w:rFonts w:cs="Arial"/>
          <w:b/>
        </w:rPr>
        <w:t>C.</w:t>
      </w:r>
      <w:r w:rsidR="00CF0846" w:rsidRPr="0043657F">
        <w:rPr>
          <w:rFonts w:cs="Arial"/>
          <w:b/>
        </w:rPr>
        <w:tab/>
        <w:t>Details of subpoena both to attend to give evidence and to produce</w:t>
      </w:r>
    </w:p>
    <w:p w14:paraId="15FC098D" w14:textId="0906C2CE" w:rsidR="00D35111" w:rsidRDefault="00D35111" w:rsidP="004A1E72">
      <w:pPr>
        <w:pStyle w:val="PFNormal"/>
        <w:spacing w:before="120" w:after="120"/>
        <w:ind w:left="709"/>
        <w:rPr>
          <w:rFonts w:cs="Arial"/>
        </w:rPr>
      </w:pPr>
      <w:r w:rsidRPr="00CF0846">
        <w:rPr>
          <w:rFonts w:cs="Arial"/>
        </w:rPr>
        <w:t>I</w:t>
      </w:r>
      <w:r w:rsidR="00485DEB">
        <w:rPr>
          <w:rFonts w:cs="Arial"/>
        </w:rPr>
        <w:t>f</w:t>
      </w:r>
      <w:r w:rsidRPr="00CF0846">
        <w:rPr>
          <w:rFonts w:cs="Arial"/>
        </w:rPr>
        <w:t xml:space="preserve"> are required by this subpoena to attend to give evidence, you must attend as follows:</w:t>
      </w:r>
    </w:p>
    <w:p w14:paraId="15FC098E" w14:textId="77777777" w:rsidR="00CF0846" w:rsidRDefault="00CF0846" w:rsidP="004A1E72">
      <w:pPr>
        <w:tabs>
          <w:tab w:val="left" w:pos="1985"/>
        </w:tabs>
        <w:spacing w:before="120" w:after="120" w:line="240" w:lineRule="atLeast"/>
        <w:ind w:left="709" w:firstLine="11"/>
        <w:rPr>
          <w:rFonts w:ascii="Arial" w:hAnsi="Arial" w:cs="Arial"/>
        </w:rPr>
      </w:pPr>
      <w:r>
        <w:rPr>
          <w:rFonts w:ascii="Arial" w:hAnsi="Arial" w:cs="Arial"/>
        </w:rPr>
        <w:t>Date</w:t>
      </w:r>
      <w:r>
        <w:rPr>
          <w:rFonts w:ascii="Arial" w:hAnsi="Arial" w:cs="Arial"/>
        </w:rPr>
        <w:tab/>
      </w:r>
      <w:r w:rsidR="002A2C62">
        <w:rPr>
          <w:rFonts w:ascii="Arial" w:hAnsi="Arial" w:cs="Arial"/>
        </w:rPr>
        <w:fldChar w:fldCharType="begin">
          <w:ffData>
            <w:name w:val="Text2"/>
            <w:enabled/>
            <w:calcOnExit w:val="0"/>
            <w:textInput/>
          </w:ffData>
        </w:fldChar>
      </w:r>
      <w:r w:rsidR="002A2C62">
        <w:rPr>
          <w:rFonts w:ascii="Arial" w:hAnsi="Arial" w:cs="Arial"/>
        </w:rPr>
        <w:instrText xml:space="preserve"> FORMTEXT </w:instrText>
      </w:r>
      <w:r w:rsidR="002A2C62">
        <w:rPr>
          <w:rFonts w:ascii="Arial" w:hAnsi="Arial" w:cs="Arial"/>
        </w:rPr>
      </w:r>
      <w:r w:rsidR="002A2C62">
        <w:rPr>
          <w:rFonts w:ascii="Arial" w:hAnsi="Arial" w:cs="Arial"/>
        </w:rPr>
        <w:fldChar w:fldCharType="separate"/>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rPr>
        <w:fldChar w:fldCharType="end"/>
      </w:r>
    </w:p>
    <w:p w14:paraId="15FC098F" w14:textId="77777777" w:rsidR="00CF0846" w:rsidRDefault="00CF0846" w:rsidP="004A1E72">
      <w:pPr>
        <w:tabs>
          <w:tab w:val="left" w:pos="1985"/>
        </w:tabs>
        <w:spacing w:before="120" w:after="120" w:line="240" w:lineRule="atLeast"/>
        <w:ind w:left="709" w:firstLine="11"/>
        <w:rPr>
          <w:rFonts w:ascii="Arial" w:hAnsi="Arial" w:cs="Arial"/>
        </w:rPr>
      </w:pPr>
      <w:r>
        <w:rPr>
          <w:rFonts w:ascii="Arial" w:hAnsi="Arial" w:cs="Arial"/>
        </w:rPr>
        <w:t>Time</w:t>
      </w:r>
      <w:r>
        <w:rPr>
          <w:rFonts w:ascii="Arial" w:hAnsi="Arial" w:cs="Arial"/>
        </w:rPr>
        <w:tab/>
      </w:r>
      <w:r>
        <w:rPr>
          <w:rFonts w:ascii="Arial" w:hAnsi="Arial" w:cs="Arial"/>
        </w:rPr>
        <w:fldChar w:fldCharType="begin">
          <w:ffData>
            <w:name w:val="Text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5FC0990" w14:textId="77777777" w:rsidR="00CF0846" w:rsidRDefault="00CF0846" w:rsidP="004A1E72">
      <w:pPr>
        <w:tabs>
          <w:tab w:val="left" w:pos="1985"/>
        </w:tabs>
        <w:spacing w:before="120" w:after="120" w:line="240" w:lineRule="atLeast"/>
        <w:ind w:left="709" w:firstLine="11"/>
        <w:rPr>
          <w:rFonts w:ascii="Arial" w:hAnsi="Arial" w:cs="Arial"/>
        </w:rPr>
      </w:pPr>
      <w:r>
        <w:rPr>
          <w:rFonts w:ascii="Arial" w:hAnsi="Arial" w:cs="Arial"/>
        </w:rPr>
        <w:t>Place</w:t>
      </w:r>
      <w:r>
        <w:rPr>
          <w:rFonts w:ascii="Arial" w:hAnsi="Arial" w:cs="Arial"/>
        </w:rPr>
        <w:tab/>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5FC0991" w14:textId="77777777" w:rsidR="00D35111" w:rsidRPr="00CF0846" w:rsidRDefault="00D35111" w:rsidP="004A1E72">
      <w:pPr>
        <w:spacing w:before="120" w:after="120" w:line="240" w:lineRule="atLeast"/>
        <w:ind w:left="709"/>
        <w:rPr>
          <w:rFonts w:ascii="Arial" w:hAnsi="Arial" w:cs="Arial"/>
        </w:rPr>
      </w:pPr>
      <w:r w:rsidRPr="00CF0846">
        <w:rPr>
          <w:rFonts w:ascii="Arial" w:hAnsi="Arial" w:cs="Arial"/>
        </w:rPr>
        <w:lastRenderedPageBreak/>
        <w:t>You must continue to attend from day to day</w:t>
      </w:r>
    </w:p>
    <w:p w14:paraId="15FC0992" w14:textId="18B71F95" w:rsidR="00D35111" w:rsidRPr="00CF0846" w:rsidRDefault="00D35111" w:rsidP="004A1E72">
      <w:pPr>
        <w:pStyle w:val="PFNormal"/>
        <w:numPr>
          <w:ilvl w:val="0"/>
          <w:numId w:val="10"/>
        </w:numPr>
        <w:spacing w:before="120" w:after="120" w:line="360" w:lineRule="atLeast"/>
        <w:ind w:left="1418" w:hanging="709"/>
        <w:rPr>
          <w:rFonts w:cs="Arial"/>
        </w:rPr>
      </w:pPr>
      <w:r w:rsidRPr="00CF0846">
        <w:rPr>
          <w:rFonts w:cs="Arial"/>
        </w:rPr>
        <w:t xml:space="preserve">unless excused by the </w:t>
      </w:r>
      <w:r w:rsidR="00D5103C">
        <w:rPr>
          <w:rFonts w:cs="Arial"/>
        </w:rPr>
        <w:t>C</w:t>
      </w:r>
      <w:r w:rsidRPr="00CF0846">
        <w:rPr>
          <w:rFonts w:cs="Arial"/>
        </w:rPr>
        <w:t xml:space="preserve">ourt, </w:t>
      </w:r>
      <w:r w:rsidR="00CF0846">
        <w:rPr>
          <w:rFonts w:cs="Arial"/>
        </w:rPr>
        <w:t>or</w:t>
      </w:r>
    </w:p>
    <w:p w14:paraId="15FC0993" w14:textId="77777777" w:rsidR="00D35111" w:rsidRPr="00CF0846" w:rsidRDefault="00D35111" w:rsidP="004A1E72">
      <w:pPr>
        <w:pStyle w:val="PFNormal"/>
        <w:numPr>
          <w:ilvl w:val="0"/>
          <w:numId w:val="10"/>
        </w:numPr>
        <w:spacing w:before="120" w:after="120" w:line="360" w:lineRule="atLeast"/>
        <w:ind w:hanging="11"/>
        <w:rPr>
          <w:rFonts w:cs="Arial"/>
        </w:rPr>
      </w:pPr>
      <w:r w:rsidRPr="00CF0846">
        <w:rPr>
          <w:rFonts w:cs="Arial"/>
        </w:rPr>
        <w:t>until the hearing of the proceedings are completed.</w:t>
      </w:r>
    </w:p>
    <w:p w14:paraId="15FC0994" w14:textId="5B8BE413" w:rsidR="00D35111" w:rsidRPr="00CF0846" w:rsidRDefault="008A4174" w:rsidP="004A1E72">
      <w:pPr>
        <w:spacing w:before="120" w:after="120" w:line="240" w:lineRule="atLeast"/>
        <w:ind w:left="709"/>
        <w:rPr>
          <w:rFonts w:ascii="Arial" w:hAnsi="Arial" w:cs="Arial"/>
        </w:rPr>
      </w:pPr>
      <w:r w:rsidRPr="00397FC3">
        <w:rPr>
          <w:rFonts w:ascii="Arial" w:hAnsi="Arial" w:cs="Arial"/>
        </w:rPr>
        <w:t xml:space="preserve">If </w:t>
      </w:r>
      <w:r w:rsidR="00D35111" w:rsidRPr="00CF0846">
        <w:rPr>
          <w:rFonts w:ascii="Arial" w:hAnsi="Arial" w:cs="Arial"/>
        </w:rPr>
        <w:t>you are required by this subpoena to produce document</w:t>
      </w:r>
      <w:r>
        <w:rPr>
          <w:rFonts w:ascii="Arial" w:hAnsi="Arial" w:cs="Arial"/>
        </w:rPr>
        <w:t>s</w:t>
      </w:r>
      <w:r w:rsidR="00D35111" w:rsidRPr="00CF0846">
        <w:rPr>
          <w:rFonts w:ascii="Arial" w:hAnsi="Arial" w:cs="Arial"/>
        </w:rPr>
        <w:t xml:space="preserve"> or thing</w:t>
      </w:r>
      <w:r>
        <w:rPr>
          <w:rFonts w:ascii="Arial" w:hAnsi="Arial" w:cs="Arial"/>
        </w:rPr>
        <w:t>s</w:t>
      </w:r>
      <w:r w:rsidR="00D35111" w:rsidRPr="00CF0846">
        <w:rPr>
          <w:rFonts w:ascii="Arial" w:hAnsi="Arial" w:cs="Arial"/>
        </w:rPr>
        <w:t xml:space="preserve">, you </w:t>
      </w:r>
      <w:r w:rsidRPr="00CF0846">
        <w:rPr>
          <w:rFonts w:ascii="Arial" w:hAnsi="Arial" w:cs="Arial"/>
        </w:rPr>
        <w:t>must</w:t>
      </w:r>
      <w:r w:rsidR="00B3333B">
        <w:rPr>
          <w:rFonts w:ascii="Arial" w:hAnsi="Arial" w:cs="Arial"/>
        </w:rPr>
        <w:t xml:space="preserve"> also</w:t>
      </w:r>
      <w:r w:rsidRPr="00CF0846">
        <w:rPr>
          <w:rFonts w:ascii="Arial" w:hAnsi="Arial" w:cs="Arial"/>
        </w:rPr>
        <w:t>:</w:t>
      </w:r>
    </w:p>
    <w:p w14:paraId="15FC0996" w14:textId="1394C71A" w:rsidR="00D35111" w:rsidRDefault="002810A3" w:rsidP="004A1E72">
      <w:pPr>
        <w:pStyle w:val="PFNormal"/>
        <w:numPr>
          <w:ilvl w:val="0"/>
          <w:numId w:val="11"/>
        </w:numPr>
        <w:spacing w:before="120" w:after="120" w:line="360" w:lineRule="atLeast"/>
        <w:ind w:left="1418" w:hanging="720"/>
        <w:rPr>
          <w:rFonts w:cs="Arial"/>
        </w:rPr>
      </w:pPr>
      <w:r>
        <w:rPr>
          <w:rFonts w:cs="Arial"/>
        </w:rPr>
        <w:t>D</w:t>
      </w:r>
      <w:r w:rsidR="00D35111" w:rsidRPr="00CF0846">
        <w:rPr>
          <w:rFonts w:cs="Arial"/>
        </w:rPr>
        <w:t>eliver or send this subpoena or a copy of it and the documents or things specified in the Schedule below to the address below so that they are received not less than 2 clear days before the date specified</w:t>
      </w:r>
      <w:r w:rsidR="00CF0846">
        <w:rPr>
          <w:rFonts w:cs="Arial"/>
        </w:rPr>
        <w:t xml:space="preserve"> for production</w:t>
      </w:r>
      <w:r w:rsidR="00A85E05">
        <w:rPr>
          <w:rFonts w:cs="Arial"/>
        </w:rPr>
        <w:t xml:space="preserve"> </w:t>
      </w:r>
      <w:r w:rsidR="00FB266E">
        <w:rPr>
          <w:rFonts w:cs="Arial"/>
        </w:rPr>
        <w:t>or</w:t>
      </w:r>
    </w:p>
    <w:p w14:paraId="69BEC50C" w14:textId="32A8A5CB" w:rsidR="002810A3" w:rsidRPr="002810A3" w:rsidRDefault="008F2C51" w:rsidP="00397FC3">
      <w:pPr>
        <w:ind w:left="720" w:hanging="22"/>
      </w:pPr>
      <w:r>
        <w:rPr>
          <w:rFonts w:ascii="Arial" w:hAnsi="Arial" w:cs="Arial"/>
        </w:rPr>
        <w:t xml:space="preserve">If </w:t>
      </w:r>
      <w:r w:rsidR="00FF6DC2">
        <w:rPr>
          <w:rFonts w:ascii="Arial" w:hAnsi="Arial" w:cs="Arial"/>
        </w:rPr>
        <w:t xml:space="preserve">this subpoena does </w:t>
      </w:r>
      <w:r w:rsidR="002810A3">
        <w:rPr>
          <w:rFonts w:ascii="Arial" w:hAnsi="Arial" w:cs="Arial"/>
        </w:rPr>
        <w:t>not require</w:t>
      </w:r>
      <w:r w:rsidR="00FF6DC2">
        <w:rPr>
          <w:rFonts w:ascii="Arial" w:hAnsi="Arial" w:cs="Arial"/>
        </w:rPr>
        <w:t xml:space="preserve"> you</w:t>
      </w:r>
      <w:r w:rsidR="002810A3">
        <w:rPr>
          <w:rFonts w:ascii="Arial" w:hAnsi="Arial" w:cs="Arial"/>
        </w:rPr>
        <w:t xml:space="preserve"> to produce an original document or thing you </w:t>
      </w:r>
      <w:r w:rsidR="00FB266E">
        <w:rPr>
          <w:rFonts w:ascii="Arial" w:hAnsi="Arial" w:cs="Arial"/>
        </w:rPr>
        <w:t>may</w:t>
      </w:r>
      <w:r w:rsidR="002810A3">
        <w:rPr>
          <w:rFonts w:ascii="Arial" w:hAnsi="Arial" w:cs="Arial"/>
        </w:rPr>
        <w:t>:</w:t>
      </w:r>
    </w:p>
    <w:p w14:paraId="1611B42E" w14:textId="328CEA4F" w:rsidR="009607F2" w:rsidRPr="00F06065" w:rsidRDefault="002810A3">
      <w:pPr>
        <w:pStyle w:val="PFNormal"/>
        <w:numPr>
          <w:ilvl w:val="0"/>
          <w:numId w:val="11"/>
        </w:numPr>
        <w:spacing w:before="120" w:after="120" w:line="360" w:lineRule="atLeast"/>
        <w:ind w:left="1440" w:hanging="731"/>
        <w:rPr>
          <w:rFonts w:cs="Arial"/>
          <w:sz w:val="22"/>
        </w:rPr>
      </w:pPr>
      <w:r>
        <w:rPr>
          <w:rFonts w:cs="Arial"/>
        </w:rPr>
        <w:t>U</w:t>
      </w:r>
      <w:r w:rsidR="00A85E05">
        <w:rPr>
          <w:rFonts w:cs="Arial"/>
        </w:rPr>
        <w:t xml:space="preserve">pload a copy of this subpoena and an electronic copy of the document or thing specified in the Schedule below to the NSW Subpoena Response site at </w:t>
      </w:r>
      <w:hyperlink r:id="rId12" w:anchor="/" w:history="1">
        <w:r w:rsidR="00CB7738" w:rsidRPr="00455F09">
          <w:rPr>
            <w:rStyle w:val="Hyperlink"/>
            <w:rFonts w:cs="Arial"/>
          </w:rPr>
          <w:t>https://subpoenaresponse.justice.nsw.gov.au</w:t>
        </w:r>
        <w:r w:rsidR="00CB7738">
          <w:rPr>
            <w:rStyle w:val="Hyperlink"/>
            <w:rFonts w:cs="Arial"/>
          </w:rPr>
          <w:t>/</w:t>
        </w:r>
      </w:hyperlink>
    </w:p>
    <w:p w14:paraId="209D6CF4" w14:textId="7DEB1564" w:rsidR="00FA5E33" w:rsidRPr="00FA5E33" w:rsidRDefault="00A85E05" w:rsidP="00397FC3">
      <w:pPr>
        <w:pStyle w:val="PFNormal"/>
        <w:spacing w:before="120" w:after="120" w:line="360" w:lineRule="atLeast"/>
        <w:ind w:left="1440"/>
        <w:rPr>
          <w:rFonts w:cs="Arial"/>
        </w:rPr>
      </w:pPr>
      <w:r>
        <w:rPr>
          <w:rFonts w:cs="Arial"/>
        </w:rPr>
        <w:t xml:space="preserve">by 4pm on the date </w:t>
      </w:r>
      <w:r w:rsidR="00F02343">
        <w:rPr>
          <w:rFonts w:cs="Arial"/>
        </w:rPr>
        <w:t xml:space="preserve">prior to the date </w:t>
      </w:r>
      <w:r>
        <w:rPr>
          <w:rFonts w:cs="Arial"/>
        </w:rPr>
        <w:t xml:space="preserve">specified for the </w:t>
      </w:r>
      <w:r w:rsidR="001A6A6D">
        <w:rPr>
          <w:rFonts w:cs="Arial"/>
        </w:rPr>
        <w:t>production</w:t>
      </w:r>
      <w:r w:rsidR="007B6EA9">
        <w:rPr>
          <w:rFonts w:cs="Arial"/>
        </w:rPr>
        <w:t xml:space="preserve"> of the document or things. </w:t>
      </w:r>
    </w:p>
    <w:p w14:paraId="78CF3147" w14:textId="77777777" w:rsidR="00FF6DC2" w:rsidRDefault="00FF6DC2" w:rsidP="004A1E72">
      <w:pPr>
        <w:spacing w:before="120" w:after="120" w:line="240" w:lineRule="atLeast"/>
        <w:ind w:left="709"/>
        <w:rPr>
          <w:rFonts w:ascii="Arial" w:hAnsi="Arial" w:cs="Arial"/>
        </w:rPr>
      </w:pPr>
    </w:p>
    <w:p w14:paraId="15FC0997" w14:textId="5A89F029" w:rsidR="00D35111" w:rsidRDefault="00D35111" w:rsidP="004A1E72">
      <w:pPr>
        <w:spacing w:before="120" w:after="120" w:line="240" w:lineRule="atLeast"/>
        <w:ind w:left="709"/>
        <w:rPr>
          <w:rFonts w:ascii="Arial" w:hAnsi="Arial" w:cs="Arial"/>
        </w:rPr>
      </w:pPr>
      <w:r w:rsidRPr="00CF0846">
        <w:rPr>
          <w:rFonts w:ascii="Arial" w:hAnsi="Arial" w:cs="Arial"/>
        </w:rPr>
        <w:t>Date, time and place at which you must attend to produce the subpoena or a copy of it and documents or things:</w:t>
      </w:r>
    </w:p>
    <w:p w14:paraId="15FC0998" w14:textId="77777777" w:rsidR="00CF0846" w:rsidRDefault="00CF0846" w:rsidP="004A1E72">
      <w:pPr>
        <w:tabs>
          <w:tab w:val="left" w:pos="1985"/>
        </w:tabs>
        <w:spacing w:before="120" w:after="120" w:line="240" w:lineRule="atLeast"/>
        <w:ind w:left="709"/>
        <w:rPr>
          <w:rFonts w:ascii="Arial" w:hAnsi="Arial" w:cs="Arial"/>
        </w:rPr>
      </w:pPr>
      <w:r>
        <w:rPr>
          <w:rFonts w:ascii="Arial" w:hAnsi="Arial" w:cs="Arial"/>
        </w:rPr>
        <w:t>Date</w:t>
      </w:r>
      <w:r>
        <w:rPr>
          <w:rFonts w:ascii="Arial" w:hAnsi="Arial" w:cs="Arial"/>
        </w:rPr>
        <w:tab/>
      </w:r>
      <w:r w:rsidR="002A2C62">
        <w:rPr>
          <w:rFonts w:ascii="Arial" w:hAnsi="Arial" w:cs="Arial"/>
        </w:rPr>
        <w:fldChar w:fldCharType="begin">
          <w:ffData>
            <w:name w:val="Text2"/>
            <w:enabled/>
            <w:calcOnExit w:val="0"/>
            <w:textInput/>
          </w:ffData>
        </w:fldChar>
      </w:r>
      <w:r w:rsidR="002A2C62">
        <w:rPr>
          <w:rFonts w:ascii="Arial" w:hAnsi="Arial" w:cs="Arial"/>
        </w:rPr>
        <w:instrText xml:space="preserve"> FORMTEXT </w:instrText>
      </w:r>
      <w:r w:rsidR="002A2C62">
        <w:rPr>
          <w:rFonts w:ascii="Arial" w:hAnsi="Arial" w:cs="Arial"/>
        </w:rPr>
      </w:r>
      <w:r w:rsidR="002A2C62">
        <w:rPr>
          <w:rFonts w:ascii="Arial" w:hAnsi="Arial" w:cs="Arial"/>
        </w:rPr>
        <w:fldChar w:fldCharType="separate"/>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noProof/>
        </w:rPr>
        <w:t> </w:t>
      </w:r>
      <w:r w:rsidR="002A2C62">
        <w:rPr>
          <w:rFonts w:ascii="Arial" w:hAnsi="Arial" w:cs="Arial"/>
        </w:rPr>
        <w:fldChar w:fldCharType="end"/>
      </w:r>
    </w:p>
    <w:p w14:paraId="15FC0999" w14:textId="77777777" w:rsidR="00CF0846" w:rsidRDefault="00CF0846" w:rsidP="004A1E72">
      <w:pPr>
        <w:tabs>
          <w:tab w:val="left" w:pos="1985"/>
        </w:tabs>
        <w:spacing w:before="120" w:after="120" w:line="240" w:lineRule="atLeast"/>
        <w:ind w:left="709"/>
        <w:rPr>
          <w:rFonts w:ascii="Arial" w:hAnsi="Arial" w:cs="Arial"/>
        </w:rPr>
      </w:pPr>
      <w:r>
        <w:rPr>
          <w:rFonts w:ascii="Arial" w:hAnsi="Arial" w:cs="Arial"/>
        </w:rPr>
        <w:t>Time</w:t>
      </w:r>
      <w:r>
        <w:rPr>
          <w:rFonts w:ascii="Arial" w:hAnsi="Arial" w:cs="Arial"/>
        </w:rPr>
        <w:tab/>
      </w:r>
      <w:r>
        <w:rPr>
          <w:rFonts w:ascii="Arial" w:hAnsi="Arial" w:cs="Arial"/>
        </w:rPr>
        <w:fldChar w:fldCharType="begin">
          <w:ffData>
            <w:name w:val="Text8"/>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5FC099A" w14:textId="50052E14" w:rsidR="00CF0846" w:rsidRDefault="00CF0846" w:rsidP="004A1E72">
      <w:pPr>
        <w:tabs>
          <w:tab w:val="left" w:pos="1985"/>
        </w:tabs>
        <w:spacing w:before="120" w:after="120" w:line="240" w:lineRule="atLeast"/>
        <w:ind w:left="709"/>
        <w:rPr>
          <w:rFonts w:ascii="Arial" w:hAnsi="Arial" w:cs="Arial"/>
        </w:rPr>
      </w:pPr>
      <w:r w:rsidRPr="008F33D7">
        <w:rPr>
          <w:rFonts w:ascii="Arial" w:hAnsi="Arial" w:cs="Arial"/>
        </w:rPr>
        <w:t>Place</w:t>
      </w:r>
      <w:r>
        <w:rPr>
          <w:rFonts w:ascii="Arial" w:hAnsi="Arial" w:cs="Arial"/>
        </w:rPr>
        <w:tab/>
      </w:r>
      <w:r>
        <w:rPr>
          <w:rFonts w:ascii="Arial" w:hAnsi="Arial" w:cs="Arial"/>
        </w:rPr>
        <w:fldChar w:fldCharType="begin">
          <w:ffData>
            <w:name w:val="Text9"/>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sidR="00A55CF0">
        <w:rPr>
          <w:rFonts w:ascii="Arial" w:hAnsi="Arial" w:cs="Arial"/>
        </w:rPr>
        <w:br/>
      </w:r>
    </w:p>
    <w:p w14:paraId="15FC099B" w14:textId="77777777" w:rsidR="00D35111" w:rsidRPr="0043657F" w:rsidRDefault="0043657F" w:rsidP="0043657F">
      <w:pPr>
        <w:pStyle w:val="Heading2"/>
        <w:spacing w:before="120" w:after="120"/>
      </w:pPr>
      <w:r w:rsidRPr="0043657F">
        <w:t>SCHEDULE</w:t>
      </w:r>
    </w:p>
    <w:p w14:paraId="15FC099C" w14:textId="179082EE" w:rsidR="00D35111" w:rsidRPr="0043657F" w:rsidRDefault="00D35111" w:rsidP="00361BBE">
      <w:pPr>
        <w:spacing w:before="120" w:after="120" w:line="240" w:lineRule="atLeast"/>
        <w:ind w:left="540" w:hanging="540"/>
        <w:rPr>
          <w:rFonts w:ascii="Arial" w:hAnsi="Arial" w:cs="Arial"/>
        </w:rPr>
      </w:pPr>
      <w:r w:rsidRPr="0043657F">
        <w:rPr>
          <w:rFonts w:ascii="Arial" w:hAnsi="Arial" w:cs="Arial"/>
        </w:rPr>
        <w:t>The documents or things you must produce are as follows</w:t>
      </w:r>
      <w:r w:rsidR="00BA1405">
        <w:rPr>
          <w:rFonts w:ascii="Arial" w:hAnsi="Arial" w:cs="Arial"/>
        </w:rPr>
        <w:t>:</w:t>
      </w:r>
    </w:p>
    <w:p w14:paraId="15FC099D" w14:textId="77777777" w:rsidR="00D35111" w:rsidRDefault="00D35111" w:rsidP="00361BBE">
      <w:pPr>
        <w:spacing w:before="120" w:after="120" w:line="240" w:lineRule="atLeast"/>
        <w:ind w:left="540" w:hanging="540"/>
        <w:rPr>
          <w:rFonts w:ascii="Arial" w:hAnsi="Arial" w:cs="Arial"/>
          <w:iCs/>
          <w:sz w:val="20"/>
        </w:rPr>
      </w:pPr>
      <w:r w:rsidRPr="0043657F">
        <w:rPr>
          <w:rFonts w:ascii="Arial" w:hAnsi="Arial" w:cs="Arial"/>
          <w:iCs/>
          <w:sz w:val="20"/>
        </w:rPr>
        <w:t>[List the documents or things.  Attach another sheet if there is insufficient space.]</w:t>
      </w:r>
    </w:p>
    <w:p w14:paraId="15FC099E" w14:textId="77777777" w:rsidR="00361BBE" w:rsidRPr="00361BBE" w:rsidRDefault="00361BBE" w:rsidP="00361BBE">
      <w:pPr>
        <w:spacing w:before="120" w:after="120" w:line="240" w:lineRule="atLeast"/>
        <w:ind w:left="540" w:hanging="540"/>
        <w:rPr>
          <w:rFonts w:ascii="Arial" w:hAnsi="Arial" w:cs="Arial"/>
          <w:iCs/>
        </w:rPr>
      </w:pPr>
      <w:r w:rsidRPr="00361BBE">
        <w:rPr>
          <w:rFonts w:ascii="Arial" w:hAnsi="Arial" w:cs="Arial"/>
          <w:iCs/>
        </w:rPr>
        <w:fldChar w:fldCharType="begin">
          <w:ffData>
            <w:name w:val="Text12"/>
            <w:enabled/>
            <w:calcOnExit w:val="0"/>
            <w:textInput/>
          </w:ffData>
        </w:fldChar>
      </w:r>
      <w:bookmarkStart w:id="5" w:name="Text12"/>
      <w:r w:rsidRPr="00361BBE">
        <w:rPr>
          <w:rFonts w:ascii="Arial" w:hAnsi="Arial" w:cs="Arial"/>
          <w:iCs/>
        </w:rPr>
        <w:instrText xml:space="preserve"> FORMTEXT </w:instrText>
      </w:r>
      <w:r w:rsidRPr="00361BBE">
        <w:rPr>
          <w:rFonts w:ascii="Arial" w:hAnsi="Arial" w:cs="Arial"/>
          <w:iCs/>
        </w:rPr>
      </w:r>
      <w:r w:rsidRPr="00361BBE">
        <w:rPr>
          <w:rFonts w:ascii="Arial" w:hAnsi="Arial" w:cs="Arial"/>
          <w:iCs/>
        </w:rPr>
        <w:fldChar w:fldCharType="separate"/>
      </w:r>
      <w:r w:rsidRPr="00361BBE">
        <w:rPr>
          <w:rFonts w:ascii="Arial" w:hAnsi="Arial" w:cs="Arial"/>
          <w:iCs/>
          <w:noProof/>
        </w:rPr>
        <w:t> </w:t>
      </w:r>
      <w:r w:rsidRPr="00361BBE">
        <w:rPr>
          <w:rFonts w:ascii="Arial" w:hAnsi="Arial" w:cs="Arial"/>
          <w:iCs/>
          <w:noProof/>
        </w:rPr>
        <w:t> </w:t>
      </w:r>
      <w:r w:rsidRPr="00361BBE">
        <w:rPr>
          <w:rFonts w:ascii="Arial" w:hAnsi="Arial" w:cs="Arial"/>
          <w:iCs/>
          <w:noProof/>
        </w:rPr>
        <w:t> </w:t>
      </w:r>
      <w:r w:rsidRPr="00361BBE">
        <w:rPr>
          <w:rFonts w:ascii="Arial" w:hAnsi="Arial" w:cs="Arial"/>
          <w:iCs/>
          <w:noProof/>
        </w:rPr>
        <w:t> </w:t>
      </w:r>
      <w:r w:rsidRPr="00361BBE">
        <w:rPr>
          <w:rFonts w:ascii="Arial" w:hAnsi="Arial" w:cs="Arial"/>
          <w:iCs/>
          <w:noProof/>
        </w:rPr>
        <w:t> </w:t>
      </w:r>
      <w:r w:rsidRPr="00361BBE">
        <w:rPr>
          <w:rFonts w:ascii="Arial" w:hAnsi="Arial" w:cs="Arial"/>
          <w:iCs/>
        </w:rPr>
        <w:fldChar w:fldCharType="end"/>
      </w:r>
      <w:bookmarkEnd w:id="5"/>
    </w:p>
    <w:p w14:paraId="15FC099F" w14:textId="77777777" w:rsidR="00D35111" w:rsidRPr="00CF0846" w:rsidRDefault="00D35111">
      <w:pPr>
        <w:rPr>
          <w:rFonts w:ascii="Arial" w:hAnsi="Arial" w:cs="Arial"/>
          <w:sz w:val="2"/>
        </w:rPr>
      </w:pPr>
    </w:p>
    <w:p w14:paraId="15FC09A0" w14:textId="77777777" w:rsidR="00736CF8" w:rsidRPr="00736CF8" w:rsidRDefault="00736CF8" w:rsidP="00736CF8">
      <w:pPr>
        <w:rPr>
          <w:rFonts w:ascii="Arial" w:hAnsi="Arial" w:cs="Arial"/>
        </w:rPr>
      </w:pPr>
      <w:r>
        <w:rPr>
          <w:rFonts w:ascii="Arial" w:hAnsi="Arial" w:cs="Arial"/>
        </w:rPr>
        <w:br w:type="page"/>
      </w:r>
    </w:p>
    <w:p w14:paraId="15FC09A1" w14:textId="77777777" w:rsidR="00D35111" w:rsidRPr="0043657F" w:rsidRDefault="00D35111" w:rsidP="005D38A4">
      <w:pPr>
        <w:pStyle w:val="Heading2"/>
        <w:spacing w:before="120" w:after="120" w:line="276" w:lineRule="auto"/>
      </w:pPr>
      <w:r w:rsidRPr="0043657F">
        <w:lastRenderedPageBreak/>
        <w:t>NOTES</w:t>
      </w:r>
    </w:p>
    <w:p w14:paraId="15FC09A2" w14:textId="77777777" w:rsidR="00D35111" w:rsidRPr="0043657F" w:rsidRDefault="00D35111" w:rsidP="005D38A4">
      <w:pPr>
        <w:spacing w:before="120" w:after="120" w:line="276" w:lineRule="auto"/>
        <w:rPr>
          <w:rFonts w:ascii="Arial" w:hAnsi="Arial" w:cs="Arial"/>
          <w:b/>
          <w:snapToGrid w:val="0"/>
        </w:rPr>
      </w:pPr>
      <w:r w:rsidRPr="0043657F">
        <w:rPr>
          <w:rFonts w:ascii="Arial" w:hAnsi="Arial" w:cs="Arial"/>
          <w:b/>
          <w:snapToGrid w:val="0"/>
        </w:rPr>
        <w:t>Last day for service</w:t>
      </w:r>
    </w:p>
    <w:p w14:paraId="15FC09A3" w14:textId="77777777" w:rsidR="00D35111" w:rsidRPr="0067413C" w:rsidRDefault="00D35111" w:rsidP="005D38A4">
      <w:pPr>
        <w:pStyle w:val="ListParagraph"/>
        <w:numPr>
          <w:ilvl w:val="0"/>
          <w:numId w:val="14"/>
        </w:numPr>
        <w:spacing w:before="120" w:after="120" w:line="276" w:lineRule="auto"/>
        <w:ind w:left="567" w:hanging="567"/>
        <w:rPr>
          <w:rFonts w:ascii="Arial" w:hAnsi="Arial" w:cs="Arial"/>
          <w:snapToGrid w:val="0"/>
        </w:rPr>
      </w:pPr>
      <w:r w:rsidRPr="0067413C">
        <w:rPr>
          <w:rFonts w:ascii="Arial" w:hAnsi="Arial" w:cs="Arial"/>
          <w:snapToGrid w:val="0"/>
        </w:rPr>
        <w:t>You need not comply with the subpoena unless it is served on you on or before the date specified in the subpoena as the last date for serving the subpoena.</w:t>
      </w:r>
    </w:p>
    <w:p w14:paraId="15FC09A4" w14:textId="77777777" w:rsidR="00D35111" w:rsidRPr="0043657F" w:rsidRDefault="00D35111" w:rsidP="005D38A4">
      <w:pPr>
        <w:spacing w:before="120" w:after="120" w:line="276" w:lineRule="auto"/>
        <w:rPr>
          <w:rFonts w:ascii="Arial" w:hAnsi="Arial" w:cs="Arial"/>
          <w:b/>
          <w:snapToGrid w:val="0"/>
        </w:rPr>
      </w:pPr>
      <w:r w:rsidRPr="0043657F">
        <w:rPr>
          <w:rFonts w:ascii="Arial" w:hAnsi="Arial" w:cs="Arial"/>
          <w:b/>
          <w:snapToGrid w:val="0"/>
        </w:rPr>
        <w:t>Informal service</w:t>
      </w:r>
    </w:p>
    <w:p w14:paraId="15FC09A5" w14:textId="00F509E5" w:rsidR="00D35111" w:rsidRPr="0067413C" w:rsidRDefault="000B1951" w:rsidP="005D38A4">
      <w:pPr>
        <w:pStyle w:val="ListParagraph"/>
        <w:numPr>
          <w:ilvl w:val="0"/>
          <w:numId w:val="14"/>
        </w:numPr>
        <w:spacing w:before="120" w:after="120" w:line="276" w:lineRule="auto"/>
        <w:ind w:left="567" w:hanging="567"/>
        <w:rPr>
          <w:rFonts w:ascii="Arial" w:hAnsi="Arial" w:cs="Arial"/>
          <w:snapToGrid w:val="0"/>
        </w:rPr>
      </w:pPr>
      <w:r>
        <w:rPr>
          <w:rFonts w:ascii="Arial" w:hAnsi="Arial" w:cs="Arial"/>
          <w:snapToGrid w:val="0"/>
        </w:rPr>
        <w:t xml:space="preserve">If you are aware of the subpoena and its requirements you must comply with it, even if it has not been served personally on you in accordance with the rules. </w:t>
      </w:r>
    </w:p>
    <w:p w14:paraId="15FC09A6" w14:textId="77777777" w:rsidR="00D35111" w:rsidRPr="0043657F" w:rsidRDefault="00D35111" w:rsidP="005D38A4">
      <w:pPr>
        <w:spacing w:before="120" w:after="120" w:line="276" w:lineRule="auto"/>
        <w:rPr>
          <w:rFonts w:ascii="Arial" w:hAnsi="Arial" w:cs="Arial"/>
          <w:b/>
          <w:snapToGrid w:val="0"/>
        </w:rPr>
      </w:pPr>
      <w:r w:rsidRPr="0043657F">
        <w:rPr>
          <w:rFonts w:ascii="Arial" w:hAnsi="Arial" w:cs="Arial"/>
          <w:b/>
          <w:snapToGrid w:val="0"/>
        </w:rPr>
        <w:t>Addressee a corporation</w:t>
      </w:r>
    </w:p>
    <w:p w14:paraId="15FC09A7" w14:textId="77777777" w:rsidR="00D35111" w:rsidRPr="0067413C" w:rsidRDefault="00D35111" w:rsidP="005D38A4">
      <w:pPr>
        <w:pStyle w:val="ListParagraph"/>
        <w:numPr>
          <w:ilvl w:val="0"/>
          <w:numId w:val="14"/>
        </w:numPr>
        <w:spacing w:before="120" w:after="120" w:line="276" w:lineRule="auto"/>
        <w:ind w:left="567" w:hanging="567"/>
        <w:rPr>
          <w:rFonts w:ascii="Arial" w:hAnsi="Arial" w:cs="Arial"/>
          <w:snapToGrid w:val="0"/>
        </w:rPr>
      </w:pPr>
      <w:r w:rsidRPr="0067413C">
        <w:rPr>
          <w:rFonts w:ascii="Arial" w:hAnsi="Arial" w:cs="Arial"/>
          <w:snapToGrid w:val="0"/>
        </w:rPr>
        <w:t>If the subpoena is addressed to a corporation, the corporation must comply with the subpoena by its appropriate or proper officer.</w:t>
      </w:r>
    </w:p>
    <w:p w14:paraId="15FC09A8" w14:textId="77777777" w:rsidR="00D35111" w:rsidRPr="0043657F" w:rsidRDefault="00D35111" w:rsidP="005D38A4">
      <w:pPr>
        <w:spacing w:before="120" w:after="120" w:line="276" w:lineRule="auto"/>
        <w:rPr>
          <w:rFonts w:ascii="Arial" w:hAnsi="Arial" w:cs="Arial"/>
          <w:b/>
          <w:snapToGrid w:val="0"/>
        </w:rPr>
      </w:pPr>
      <w:r w:rsidRPr="0043657F">
        <w:rPr>
          <w:rFonts w:ascii="Arial" w:hAnsi="Arial" w:cs="Arial"/>
          <w:b/>
          <w:snapToGrid w:val="0"/>
        </w:rPr>
        <w:t>Conduct money</w:t>
      </w:r>
    </w:p>
    <w:p w14:paraId="15FC09A9" w14:textId="3024AB22" w:rsidR="00D35111" w:rsidRPr="0067413C" w:rsidRDefault="00D35111" w:rsidP="005D38A4">
      <w:pPr>
        <w:pStyle w:val="ListParagraph"/>
        <w:numPr>
          <w:ilvl w:val="0"/>
          <w:numId w:val="14"/>
        </w:numPr>
        <w:spacing w:before="120" w:after="120" w:line="276" w:lineRule="auto"/>
        <w:ind w:left="567" w:hanging="567"/>
        <w:rPr>
          <w:rFonts w:ascii="Arial" w:hAnsi="Arial" w:cs="Arial"/>
          <w:snapToGrid w:val="0"/>
        </w:rPr>
      </w:pPr>
      <w:r w:rsidRPr="0067413C">
        <w:rPr>
          <w:rFonts w:ascii="Arial" w:hAnsi="Arial" w:cs="Arial"/>
          <w:snapToGrid w:val="0"/>
        </w:rPr>
        <w:t xml:space="preserve">You </w:t>
      </w:r>
      <w:r w:rsidR="000B1951">
        <w:rPr>
          <w:rFonts w:ascii="Arial" w:hAnsi="Arial" w:cs="Arial"/>
          <w:snapToGrid w:val="0"/>
        </w:rPr>
        <w:t xml:space="preserve">do not need to attend to give evidence in compliance with a subpoena unless you have received conduct money sufficient to meet your reasonable expenses of attending as required by the subpoena. </w:t>
      </w:r>
    </w:p>
    <w:p w14:paraId="15FC09AA" w14:textId="45B6EC5B" w:rsidR="00D35111" w:rsidRPr="0043657F" w:rsidRDefault="00FB1187" w:rsidP="005D38A4">
      <w:pPr>
        <w:spacing w:before="120" w:after="120" w:line="276" w:lineRule="auto"/>
        <w:rPr>
          <w:rFonts w:ascii="Arial" w:hAnsi="Arial" w:cs="Arial"/>
          <w:b/>
          <w:snapToGrid w:val="0"/>
        </w:rPr>
      </w:pPr>
      <w:r>
        <w:rPr>
          <w:rFonts w:ascii="Arial" w:hAnsi="Arial" w:cs="Arial"/>
          <w:b/>
          <w:snapToGrid w:val="0"/>
        </w:rPr>
        <w:t xml:space="preserve">Objection to </w:t>
      </w:r>
      <w:r w:rsidR="00BD0F66">
        <w:rPr>
          <w:rFonts w:ascii="Arial" w:hAnsi="Arial" w:cs="Arial"/>
          <w:b/>
          <w:snapToGrid w:val="0"/>
        </w:rPr>
        <w:t>the production of a document or thing un</w:t>
      </w:r>
      <w:r w:rsidR="00D7638D">
        <w:rPr>
          <w:rFonts w:ascii="Arial" w:hAnsi="Arial" w:cs="Arial"/>
          <w:b/>
          <w:snapToGrid w:val="0"/>
        </w:rPr>
        <w:t xml:space="preserve">der </w:t>
      </w:r>
      <w:r>
        <w:rPr>
          <w:rFonts w:ascii="Arial" w:hAnsi="Arial" w:cs="Arial"/>
          <w:b/>
          <w:snapToGrid w:val="0"/>
        </w:rPr>
        <w:t>a subpoena</w:t>
      </w:r>
    </w:p>
    <w:p w14:paraId="747D755D" w14:textId="4EAC64C6" w:rsidR="003D3B3D" w:rsidRDefault="003D3B3D" w:rsidP="005D38A4">
      <w:pPr>
        <w:pStyle w:val="ListParagraph"/>
        <w:numPr>
          <w:ilvl w:val="0"/>
          <w:numId w:val="14"/>
        </w:numPr>
        <w:spacing w:before="120" w:after="120" w:line="276" w:lineRule="auto"/>
        <w:ind w:left="567" w:hanging="567"/>
        <w:contextualSpacing w:val="0"/>
        <w:rPr>
          <w:rFonts w:ascii="Arial" w:hAnsi="Arial" w:cs="Arial"/>
          <w:snapToGrid w:val="0"/>
        </w:rPr>
      </w:pPr>
      <w:r>
        <w:rPr>
          <w:rFonts w:ascii="Arial" w:hAnsi="Arial" w:cs="Arial"/>
          <w:snapToGrid w:val="0"/>
        </w:rPr>
        <w:t xml:space="preserve">If you object to the production of a document or thing specified in the Schedule you </w:t>
      </w:r>
      <w:r w:rsidR="002B0A7C">
        <w:rPr>
          <w:rFonts w:ascii="Arial" w:hAnsi="Arial" w:cs="Arial"/>
          <w:snapToGrid w:val="0"/>
        </w:rPr>
        <w:t xml:space="preserve">can apply to set aside the subpoena. You </w:t>
      </w:r>
      <w:r>
        <w:rPr>
          <w:rFonts w:ascii="Arial" w:hAnsi="Arial" w:cs="Arial"/>
          <w:snapToGrid w:val="0"/>
        </w:rPr>
        <w:t xml:space="preserve">must </w:t>
      </w:r>
      <w:r w:rsidR="000B1951">
        <w:rPr>
          <w:rFonts w:ascii="Arial" w:hAnsi="Arial" w:cs="Arial"/>
          <w:snapToGrid w:val="0"/>
        </w:rPr>
        <w:t xml:space="preserve">send written notice of your </w:t>
      </w:r>
      <w:r w:rsidR="00306608">
        <w:rPr>
          <w:rFonts w:ascii="Arial" w:hAnsi="Arial" w:cs="Arial"/>
          <w:snapToGrid w:val="0"/>
        </w:rPr>
        <w:t>application</w:t>
      </w:r>
      <w:r w:rsidR="000B1951">
        <w:rPr>
          <w:rFonts w:ascii="Arial" w:hAnsi="Arial" w:cs="Arial"/>
          <w:snapToGrid w:val="0"/>
        </w:rPr>
        <w:t xml:space="preserve"> to the registrar and the party that issued the subpoena, stating the grounds for your </w:t>
      </w:r>
      <w:r w:rsidR="00306608">
        <w:rPr>
          <w:rFonts w:ascii="Arial" w:hAnsi="Arial" w:cs="Arial"/>
          <w:snapToGrid w:val="0"/>
        </w:rPr>
        <w:t>application</w:t>
      </w:r>
      <w:r w:rsidR="000B1951">
        <w:rPr>
          <w:rFonts w:ascii="Arial" w:hAnsi="Arial" w:cs="Arial"/>
          <w:snapToGrid w:val="0"/>
        </w:rPr>
        <w:t xml:space="preserve">. This notice must be provided before the date for return of the subpoena. </w:t>
      </w:r>
      <w:r w:rsidR="00B61ABC">
        <w:rPr>
          <w:rFonts w:ascii="Arial" w:hAnsi="Arial" w:cs="Arial"/>
          <w:snapToGrid w:val="0"/>
        </w:rPr>
        <w:t xml:space="preserve">If you file an application to set aside the subpoena you must appear on the return date or such other date advised by the registrar. </w:t>
      </w:r>
    </w:p>
    <w:p w14:paraId="0A5442B6" w14:textId="2F12E4E1" w:rsidR="002D62F2" w:rsidRPr="00397FC3" w:rsidRDefault="002D62F2" w:rsidP="00397FC3">
      <w:pPr>
        <w:spacing w:before="120" w:after="120" w:line="276" w:lineRule="auto"/>
        <w:rPr>
          <w:rFonts w:ascii="Arial" w:hAnsi="Arial" w:cs="Arial"/>
          <w:b/>
          <w:bCs/>
          <w:snapToGrid w:val="0"/>
        </w:rPr>
      </w:pPr>
      <w:r w:rsidRPr="00397FC3">
        <w:rPr>
          <w:rFonts w:ascii="Arial" w:hAnsi="Arial" w:cs="Arial"/>
          <w:b/>
          <w:bCs/>
          <w:snapToGrid w:val="0"/>
        </w:rPr>
        <w:t>Objection to the inspection</w:t>
      </w:r>
      <w:r w:rsidR="00C90A10" w:rsidRPr="00397FC3">
        <w:rPr>
          <w:rFonts w:ascii="Arial" w:hAnsi="Arial" w:cs="Arial"/>
          <w:b/>
          <w:bCs/>
          <w:snapToGrid w:val="0"/>
        </w:rPr>
        <w:t xml:space="preserve"> of documents or things produced under a subpoena</w:t>
      </w:r>
    </w:p>
    <w:p w14:paraId="15FC09AC" w14:textId="6953DF7E" w:rsidR="00D35111" w:rsidRPr="0067413C" w:rsidRDefault="00D35111" w:rsidP="005D38A4">
      <w:pPr>
        <w:pStyle w:val="ListParagraph"/>
        <w:numPr>
          <w:ilvl w:val="0"/>
          <w:numId w:val="14"/>
        </w:numPr>
        <w:spacing w:before="120" w:after="120" w:line="276" w:lineRule="auto"/>
        <w:ind w:left="567" w:hanging="567"/>
        <w:contextualSpacing w:val="0"/>
        <w:rPr>
          <w:rFonts w:ascii="Arial" w:hAnsi="Arial" w:cs="Arial"/>
          <w:snapToGrid w:val="0"/>
        </w:rPr>
      </w:pPr>
      <w:r w:rsidRPr="0067413C">
        <w:rPr>
          <w:rFonts w:ascii="Arial" w:hAnsi="Arial" w:cs="Arial"/>
          <w:snapToGrid w:val="0"/>
        </w:rPr>
        <w:t>If you object to a document or thing produced in response to this subpoena being inspected at all</w:t>
      </w:r>
      <w:r w:rsidR="00784A75">
        <w:rPr>
          <w:rFonts w:ascii="Arial" w:hAnsi="Arial" w:cs="Arial"/>
          <w:snapToGrid w:val="0"/>
        </w:rPr>
        <w:t>,</w:t>
      </w:r>
      <w:r w:rsidRPr="0067413C">
        <w:rPr>
          <w:rFonts w:ascii="Arial" w:hAnsi="Arial" w:cs="Arial"/>
          <w:snapToGrid w:val="0"/>
        </w:rPr>
        <w:t xml:space="preserve"> or </w:t>
      </w:r>
      <w:r w:rsidR="00CB77F0">
        <w:rPr>
          <w:rFonts w:ascii="Arial" w:hAnsi="Arial" w:cs="Arial"/>
          <w:snapToGrid w:val="0"/>
        </w:rPr>
        <w:t xml:space="preserve">on </w:t>
      </w:r>
      <w:r w:rsidRPr="0067413C">
        <w:rPr>
          <w:rFonts w:ascii="Arial" w:hAnsi="Arial" w:cs="Arial"/>
          <w:snapToGrid w:val="0"/>
        </w:rPr>
        <w:t xml:space="preserve">the terms of access sought by </w:t>
      </w:r>
      <w:r w:rsidR="00A83C46">
        <w:rPr>
          <w:rFonts w:ascii="Arial" w:hAnsi="Arial" w:cs="Arial"/>
          <w:snapToGrid w:val="0"/>
        </w:rPr>
        <w:t xml:space="preserve">the issuing </w:t>
      </w:r>
      <w:r w:rsidRPr="0067413C">
        <w:rPr>
          <w:rFonts w:ascii="Arial" w:hAnsi="Arial" w:cs="Arial"/>
          <w:snapToGrid w:val="0"/>
        </w:rPr>
        <w:t>party</w:t>
      </w:r>
      <w:r w:rsidR="002B4D3D">
        <w:rPr>
          <w:rFonts w:ascii="Arial" w:hAnsi="Arial" w:cs="Arial"/>
          <w:snapToGrid w:val="0"/>
        </w:rPr>
        <w:t>,</w:t>
      </w:r>
      <w:r w:rsidRPr="0067413C">
        <w:rPr>
          <w:rFonts w:ascii="Arial" w:hAnsi="Arial" w:cs="Arial"/>
          <w:snapToGrid w:val="0"/>
        </w:rPr>
        <w:t xml:space="preserve"> you must</w:t>
      </w:r>
      <w:r w:rsidR="002B4D3D">
        <w:rPr>
          <w:rFonts w:ascii="Arial" w:hAnsi="Arial" w:cs="Arial"/>
          <w:snapToGrid w:val="0"/>
        </w:rPr>
        <w:t xml:space="preserve"> </w:t>
      </w:r>
      <w:r w:rsidRPr="0067413C">
        <w:rPr>
          <w:rFonts w:ascii="Arial" w:hAnsi="Arial" w:cs="Arial"/>
          <w:snapToGrid w:val="0"/>
        </w:rPr>
        <w:t>notify the registrar</w:t>
      </w:r>
      <w:r w:rsidR="00D31D8E">
        <w:rPr>
          <w:rFonts w:ascii="Arial" w:hAnsi="Arial" w:cs="Arial"/>
          <w:snapToGrid w:val="0"/>
        </w:rPr>
        <w:t xml:space="preserve"> and the </w:t>
      </w:r>
      <w:r w:rsidR="000764AF">
        <w:rPr>
          <w:rFonts w:ascii="Arial" w:hAnsi="Arial" w:cs="Arial"/>
          <w:snapToGrid w:val="0"/>
        </w:rPr>
        <w:t xml:space="preserve">issuing </w:t>
      </w:r>
      <w:r w:rsidR="00DF3193">
        <w:rPr>
          <w:rFonts w:ascii="Arial" w:hAnsi="Arial" w:cs="Arial"/>
          <w:snapToGrid w:val="0"/>
        </w:rPr>
        <w:t xml:space="preserve">party </w:t>
      </w:r>
      <w:r w:rsidRPr="0067413C">
        <w:rPr>
          <w:rFonts w:ascii="Arial" w:hAnsi="Arial" w:cs="Arial"/>
          <w:snapToGrid w:val="0"/>
        </w:rPr>
        <w:t>in writing of your objection and of the grounds of your objection.</w:t>
      </w:r>
      <w:r w:rsidR="000764AF">
        <w:rPr>
          <w:rFonts w:ascii="Arial" w:hAnsi="Arial" w:cs="Arial"/>
          <w:snapToGrid w:val="0"/>
        </w:rPr>
        <w:t xml:space="preserve"> </w:t>
      </w:r>
      <w:r w:rsidR="000B1951">
        <w:rPr>
          <w:rFonts w:ascii="Arial" w:hAnsi="Arial" w:cs="Arial"/>
          <w:snapToGrid w:val="0"/>
        </w:rPr>
        <w:t xml:space="preserve">If you file an objection you must appear on the return date or such other date advised by the registrar.  </w:t>
      </w:r>
      <w:r w:rsidR="000764AF">
        <w:rPr>
          <w:rFonts w:ascii="Arial" w:hAnsi="Arial" w:cs="Arial"/>
          <w:snapToGrid w:val="0"/>
        </w:rPr>
        <w:t xml:space="preserve">A statement that the </w:t>
      </w:r>
      <w:r w:rsidR="00E378FD">
        <w:rPr>
          <w:rFonts w:ascii="Arial" w:hAnsi="Arial" w:cs="Arial"/>
          <w:snapToGrid w:val="0"/>
        </w:rPr>
        <w:t xml:space="preserve">documents or things </w:t>
      </w:r>
      <w:r w:rsidR="00581251">
        <w:rPr>
          <w:rFonts w:ascii="Arial" w:hAnsi="Arial" w:cs="Arial"/>
          <w:snapToGrid w:val="0"/>
        </w:rPr>
        <w:t>are confidential</w:t>
      </w:r>
      <w:r w:rsidR="00A0312B">
        <w:rPr>
          <w:rFonts w:ascii="Arial" w:hAnsi="Arial" w:cs="Arial"/>
          <w:snapToGrid w:val="0"/>
        </w:rPr>
        <w:t>,</w:t>
      </w:r>
      <w:r w:rsidR="00581251">
        <w:rPr>
          <w:rFonts w:ascii="Arial" w:hAnsi="Arial" w:cs="Arial"/>
          <w:snapToGrid w:val="0"/>
        </w:rPr>
        <w:t xml:space="preserve"> </w:t>
      </w:r>
      <w:r w:rsidR="008C32F9">
        <w:rPr>
          <w:rFonts w:ascii="Arial" w:hAnsi="Arial" w:cs="Arial"/>
          <w:snapToGrid w:val="0"/>
        </w:rPr>
        <w:t>or a request to limit access</w:t>
      </w:r>
      <w:r w:rsidR="00A0312B">
        <w:rPr>
          <w:rFonts w:ascii="Arial" w:hAnsi="Arial" w:cs="Arial"/>
          <w:snapToGrid w:val="0"/>
        </w:rPr>
        <w:t>,</w:t>
      </w:r>
      <w:r w:rsidR="008C32F9">
        <w:rPr>
          <w:rFonts w:ascii="Arial" w:hAnsi="Arial" w:cs="Arial"/>
          <w:snapToGrid w:val="0"/>
        </w:rPr>
        <w:t xml:space="preserve"> </w:t>
      </w:r>
      <w:r w:rsidR="001F40CE">
        <w:rPr>
          <w:rFonts w:ascii="Arial" w:hAnsi="Arial" w:cs="Arial"/>
          <w:snapToGrid w:val="0"/>
        </w:rPr>
        <w:t xml:space="preserve">will not be regarded as </w:t>
      </w:r>
      <w:r w:rsidR="00B22505">
        <w:rPr>
          <w:rFonts w:ascii="Arial" w:hAnsi="Arial" w:cs="Arial"/>
          <w:snapToGrid w:val="0"/>
        </w:rPr>
        <w:t xml:space="preserve">an objection. </w:t>
      </w:r>
    </w:p>
    <w:p w14:paraId="15FC09AD" w14:textId="227BEEBA" w:rsidR="00D35111" w:rsidRPr="0067413C" w:rsidRDefault="000B1951" w:rsidP="005D38A4">
      <w:pPr>
        <w:pStyle w:val="ListParagraph"/>
        <w:numPr>
          <w:ilvl w:val="0"/>
          <w:numId w:val="14"/>
        </w:numPr>
        <w:spacing w:before="120" w:after="120" w:line="276" w:lineRule="auto"/>
        <w:ind w:left="567" w:hanging="567"/>
        <w:contextualSpacing w:val="0"/>
        <w:rPr>
          <w:rFonts w:ascii="Arial" w:hAnsi="Arial" w:cs="Arial"/>
          <w:snapToGrid w:val="0"/>
        </w:rPr>
      </w:pPr>
      <w:r>
        <w:rPr>
          <w:rFonts w:ascii="Arial" w:hAnsi="Arial" w:cs="Arial"/>
          <w:snapToGrid w:val="0"/>
        </w:rPr>
        <w:t xml:space="preserve">If you do not send a written notice of objection the court may grant access to the documents or things </w:t>
      </w:r>
      <w:r w:rsidR="00A6454F">
        <w:rPr>
          <w:rFonts w:ascii="Arial" w:hAnsi="Arial" w:cs="Arial"/>
          <w:snapToGrid w:val="0"/>
        </w:rPr>
        <w:t xml:space="preserve">as proposed in the subpoena (page 1) or on terms deemed appropriate by the Court. </w:t>
      </w:r>
    </w:p>
    <w:p w14:paraId="15FC09AE" w14:textId="77777777" w:rsidR="00D35111" w:rsidRPr="0043657F" w:rsidRDefault="00D35111" w:rsidP="005D38A4">
      <w:pPr>
        <w:spacing w:before="120" w:after="120" w:line="276" w:lineRule="auto"/>
        <w:rPr>
          <w:rFonts w:ascii="Arial" w:hAnsi="Arial" w:cs="Arial"/>
          <w:b/>
          <w:snapToGrid w:val="0"/>
        </w:rPr>
      </w:pPr>
      <w:r w:rsidRPr="0043657F">
        <w:rPr>
          <w:rFonts w:ascii="Arial" w:hAnsi="Arial" w:cs="Arial"/>
          <w:b/>
          <w:snapToGrid w:val="0"/>
        </w:rPr>
        <w:t>Production of copy instead of original</w:t>
      </w:r>
    </w:p>
    <w:p w14:paraId="15FC09AF" w14:textId="77777777" w:rsidR="00D35111" w:rsidRPr="0067413C" w:rsidRDefault="00D35111" w:rsidP="005D38A4">
      <w:pPr>
        <w:pStyle w:val="ListParagraph"/>
        <w:numPr>
          <w:ilvl w:val="0"/>
          <w:numId w:val="14"/>
        </w:numPr>
        <w:spacing w:before="120" w:after="120" w:line="276" w:lineRule="auto"/>
        <w:ind w:left="567" w:hanging="567"/>
        <w:rPr>
          <w:rFonts w:ascii="Arial" w:hAnsi="Arial" w:cs="Arial"/>
          <w:snapToGrid w:val="0"/>
        </w:rPr>
      </w:pPr>
      <w:r w:rsidRPr="0067413C">
        <w:rPr>
          <w:rFonts w:ascii="Arial" w:hAnsi="Arial" w:cs="Arial"/>
          <w:snapToGrid w:val="0"/>
        </w:rPr>
        <w:t>You may produce a copy of a document, instead of the original document unless it is clear in the schedule of documen</w:t>
      </w:r>
      <w:r w:rsidR="0043657F" w:rsidRPr="0067413C">
        <w:rPr>
          <w:rFonts w:ascii="Arial" w:hAnsi="Arial" w:cs="Arial"/>
          <w:snapToGrid w:val="0"/>
        </w:rPr>
        <w:t xml:space="preserve">ts that the original documents </w:t>
      </w:r>
      <w:r w:rsidR="0043657F" w:rsidRPr="008F33D7">
        <w:rPr>
          <w:rFonts w:ascii="Arial" w:hAnsi="Arial" w:cs="Arial"/>
          <w:snapToGrid w:val="0"/>
        </w:rPr>
        <w:t>are</w:t>
      </w:r>
      <w:r w:rsidRPr="0067413C">
        <w:rPr>
          <w:rFonts w:ascii="Arial" w:hAnsi="Arial" w:cs="Arial"/>
          <w:snapToGrid w:val="0"/>
        </w:rPr>
        <w:t xml:space="preserve"> required to be produced.</w:t>
      </w:r>
    </w:p>
    <w:p w14:paraId="15FC09B0" w14:textId="77777777" w:rsidR="00D35111" w:rsidRPr="0043657F" w:rsidRDefault="00D35111" w:rsidP="005D38A4">
      <w:pPr>
        <w:spacing w:before="120" w:after="120" w:line="276" w:lineRule="auto"/>
        <w:rPr>
          <w:rFonts w:ascii="Arial" w:hAnsi="Arial" w:cs="Arial"/>
          <w:b/>
          <w:snapToGrid w:val="0"/>
        </w:rPr>
      </w:pPr>
      <w:r w:rsidRPr="0043657F">
        <w:rPr>
          <w:rFonts w:ascii="Arial" w:hAnsi="Arial" w:cs="Arial"/>
          <w:b/>
          <w:snapToGrid w:val="0"/>
        </w:rPr>
        <w:lastRenderedPageBreak/>
        <w:t>Return or destruction of documents or copies</w:t>
      </w:r>
    </w:p>
    <w:p w14:paraId="15FC09B1" w14:textId="2D8DB145" w:rsidR="00D35111" w:rsidRPr="0067413C" w:rsidRDefault="00D35111" w:rsidP="005D38A4">
      <w:pPr>
        <w:pStyle w:val="ListParagraph"/>
        <w:numPr>
          <w:ilvl w:val="0"/>
          <w:numId w:val="14"/>
        </w:numPr>
        <w:spacing w:before="120" w:after="120" w:line="276" w:lineRule="auto"/>
        <w:ind w:left="567" w:hanging="567"/>
        <w:contextualSpacing w:val="0"/>
        <w:rPr>
          <w:rFonts w:ascii="Arial" w:hAnsi="Arial" w:cs="Arial"/>
          <w:snapToGrid w:val="0"/>
        </w:rPr>
      </w:pPr>
      <w:r w:rsidRPr="0067413C">
        <w:rPr>
          <w:rFonts w:ascii="Arial" w:hAnsi="Arial" w:cs="Arial"/>
          <w:snapToGrid w:val="0"/>
        </w:rPr>
        <w:t>If you have produced copies of documents and the documents are not admitted into evidence during the proceedings, the documents will be securely destroyed by the registrar 42 days after the conclusion of the proceedings unless you have clearly indicated in writing at the time of production that you do not wish the documents to be destroyed.</w:t>
      </w:r>
    </w:p>
    <w:p w14:paraId="15FC09B2" w14:textId="77777777" w:rsidR="00D35111" w:rsidRPr="0067413C" w:rsidRDefault="00D35111" w:rsidP="005D38A4">
      <w:pPr>
        <w:pStyle w:val="ListParagraph"/>
        <w:numPr>
          <w:ilvl w:val="0"/>
          <w:numId w:val="14"/>
        </w:numPr>
        <w:spacing w:before="120" w:after="120" w:line="276" w:lineRule="auto"/>
        <w:ind w:left="567" w:hanging="567"/>
        <w:contextualSpacing w:val="0"/>
        <w:rPr>
          <w:rFonts w:ascii="Arial" w:hAnsi="Arial" w:cs="Arial"/>
          <w:snapToGrid w:val="0"/>
        </w:rPr>
      </w:pPr>
      <w:r w:rsidRPr="0067413C">
        <w:rPr>
          <w:rFonts w:ascii="Arial" w:hAnsi="Arial" w:cs="Arial"/>
          <w:snapToGrid w:val="0"/>
        </w:rPr>
        <w:t>Original documents produced on subpoena and not admitted into evidence during the proceedings will be returned to you at the conclusion of the proceedings.</w:t>
      </w:r>
    </w:p>
    <w:p w14:paraId="15FC09B3" w14:textId="5CBB7CC8" w:rsidR="00D35111" w:rsidRPr="0043657F" w:rsidRDefault="00D35111" w:rsidP="005D38A4">
      <w:pPr>
        <w:pStyle w:val="BodyTextIndent"/>
        <w:numPr>
          <w:ilvl w:val="0"/>
          <w:numId w:val="14"/>
        </w:numPr>
        <w:spacing w:before="120" w:after="120" w:line="276" w:lineRule="auto"/>
        <w:ind w:left="567" w:hanging="567"/>
        <w:jc w:val="left"/>
        <w:rPr>
          <w:rFonts w:ascii="Arial" w:hAnsi="Arial"/>
          <w:sz w:val="24"/>
        </w:rPr>
      </w:pPr>
      <w:r w:rsidRPr="0043657F">
        <w:rPr>
          <w:rFonts w:ascii="Arial" w:hAnsi="Arial"/>
          <w:sz w:val="24"/>
        </w:rPr>
        <w:t>Original documents produced on subpoena and ad</w:t>
      </w:r>
      <w:r w:rsidR="0043657F">
        <w:rPr>
          <w:rFonts w:ascii="Arial" w:hAnsi="Arial"/>
          <w:sz w:val="24"/>
        </w:rPr>
        <w:t xml:space="preserve">mitted into evidence during the </w:t>
      </w:r>
      <w:r w:rsidRPr="0043657F">
        <w:rPr>
          <w:rFonts w:ascii="Arial" w:hAnsi="Arial"/>
          <w:sz w:val="24"/>
        </w:rPr>
        <w:t>proceedings will be returned to you on request at the conclusion of the proceedings on the understanding that the documents may be required in future proceedings and should not be destroyed.</w:t>
      </w:r>
    </w:p>
    <w:p w14:paraId="15FC09B8" w14:textId="77777777" w:rsidR="00D35111" w:rsidRPr="0043657F" w:rsidRDefault="00D35111" w:rsidP="005D38A4">
      <w:pPr>
        <w:spacing w:before="120" w:after="120" w:line="276" w:lineRule="auto"/>
        <w:rPr>
          <w:rFonts w:ascii="Arial" w:hAnsi="Arial" w:cs="Arial"/>
          <w:b/>
          <w:snapToGrid w:val="0"/>
        </w:rPr>
      </w:pPr>
      <w:r w:rsidRPr="0043657F">
        <w:rPr>
          <w:rFonts w:ascii="Arial" w:hAnsi="Arial" w:cs="Arial"/>
          <w:b/>
          <w:snapToGrid w:val="0"/>
        </w:rPr>
        <w:t>Failure to Comply - Arrest</w:t>
      </w:r>
    </w:p>
    <w:p w14:paraId="15FC09B9" w14:textId="77777777" w:rsidR="00D35111" w:rsidRDefault="00D35111" w:rsidP="005D38A4">
      <w:pPr>
        <w:pStyle w:val="BodyTextIndent"/>
        <w:numPr>
          <w:ilvl w:val="0"/>
          <w:numId w:val="14"/>
        </w:numPr>
        <w:spacing w:before="120" w:after="120" w:line="276" w:lineRule="auto"/>
        <w:ind w:left="567" w:hanging="567"/>
        <w:jc w:val="left"/>
        <w:rPr>
          <w:rFonts w:ascii="Arial" w:hAnsi="Arial"/>
          <w:sz w:val="24"/>
        </w:rPr>
      </w:pPr>
      <w:r w:rsidRPr="0043657F">
        <w:rPr>
          <w:rFonts w:ascii="Arial" w:hAnsi="Arial"/>
          <w:sz w:val="24"/>
        </w:rPr>
        <w:t>If you fail to comply with the subpoena the court may issue a warrant for your arrest.</w:t>
      </w:r>
    </w:p>
    <w:p w14:paraId="7D0F5D02" w14:textId="77777777" w:rsidR="003231DE" w:rsidRDefault="003231DE" w:rsidP="005D38A4">
      <w:pPr>
        <w:pStyle w:val="BodyTextIndent"/>
        <w:spacing w:before="120" w:after="120" w:line="276" w:lineRule="auto"/>
        <w:jc w:val="left"/>
        <w:rPr>
          <w:rFonts w:ascii="Arial" w:hAnsi="Arial"/>
          <w:sz w:val="24"/>
        </w:rPr>
      </w:pPr>
    </w:p>
    <w:tbl>
      <w:tblPr>
        <w:tblW w:w="0" w:type="auto"/>
        <w:tblLook w:val="00A0" w:firstRow="1" w:lastRow="0" w:firstColumn="1" w:lastColumn="0" w:noHBand="0" w:noVBand="0"/>
      </w:tblPr>
      <w:tblGrid>
        <w:gridCol w:w="9026"/>
      </w:tblGrid>
      <w:tr w:rsidR="00696F29" w:rsidRPr="00E928D3" w14:paraId="64964592" w14:textId="77777777">
        <w:trPr>
          <w:cantSplit/>
        </w:trPr>
        <w:tc>
          <w:tcPr>
            <w:tcW w:w="9287" w:type="dxa"/>
            <w:shd w:val="clear" w:color="auto" w:fill="D9D9D9"/>
          </w:tcPr>
          <w:p w14:paraId="1A770F65" w14:textId="77777777" w:rsidR="00696F29" w:rsidRPr="000F02E9" w:rsidRDefault="00696F29" w:rsidP="005D38A4">
            <w:pPr>
              <w:keepNext/>
              <w:spacing w:line="276" w:lineRule="auto"/>
              <w:rPr>
                <w:rFonts w:ascii="Arial" w:hAnsi="Arial" w:cs="Arial"/>
                <w:b/>
                <w:sz w:val="28"/>
                <w:szCs w:val="28"/>
                <w:shd w:val="clear" w:color="auto" w:fill="D9D9D9"/>
              </w:rPr>
            </w:pPr>
            <w:r w:rsidRPr="000F02E9">
              <w:rPr>
                <w:rFonts w:ascii="Arial" w:hAnsi="Arial" w:cs="Arial"/>
                <w:b/>
                <w:sz w:val="28"/>
                <w:szCs w:val="28"/>
                <w:shd w:val="clear" w:color="auto" w:fill="D9D9D9"/>
              </w:rPr>
              <w:t>DECLARATION BY SUBPOENA RECIPIENT</w:t>
            </w:r>
          </w:p>
        </w:tc>
      </w:tr>
    </w:tbl>
    <w:p w14:paraId="73F7CE7F" w14:textId="77777777" w:rsidR="00696F29" w:rsidRPr="007B3EBD" w:rsidRDefault="00696F29" w:rsidP="000F02E9">
      <w:pPr>
        <w:spacing w:line="276" w:lineRule="auto"/>
        <w:rPr>
          <w:rFonts w:ascii="Arial" w:hAnsi="Arial" w:cs="Arial"/>
          <w:sz w:val="20"/>
          <w:szCs w:val="20"/>
        </w:rPr>
      </w:pPr>
      <w:r w:rsidRPr="007B3EBD">
        <w:rPr>
          <w:rFonts w:ascii="Arial" w:hAnsi="Arial" w:cs="Arial"/>
          <w:sz w:val="20"/>
          <w:szCs w:val="20"/>
        </w:rPr>
        <w:t xml:space="preserve">[tick the relevant option below, (provide your address as appropriate), sign and date] </w:t>
      </w:r>
    </w:p>
    <w:p w14:paraId="645C0337" w14:textId="77777777" w:rsidR="00467D5B" w:rsidRPr="00397FC3" w:rsidRDefault="00467D5B" w:rsidP="000F02E9">
      <w:pPr>
        <w:spacing w:line="276" w:lineRule="auto"/>
        <w:rPr>
          <w:rFonts w:ascii="Arial" w:hAnsi="Arial" w:cs="Arial"/>
        </w:rPr>
      </w:pPr>
    </w:p>
    <w:p w14:paraId="04B9E3E3" w14:textId="0CF4A779" w:rsidR="00696F29" w:rsidRPr="000F02E9" w:rsidRDefault="00696F29" w:rsidP="000F02E9">
      <w:pPr>
        <w:spacing w:line="276" w:lineRule="auto"/>
        <w:ind w:left="855"/>
        <w:rPr>
          <w:rFonts w:ascii="Arial" w:hAnsi="Arial" w:cs="Arial"/>
        </w:rPr>
      </w:pPr>
      <w:r w:rsidRPr="00397FC3">
        <w:rPr>
          <w:rFonts w:ascii="Arial" w:hAnsi="Arial" w:cs="Arial"/>
          <w:b/>
          <w:bCs/>
          <w:noProof/>
          <w:lang w:val="en-US"/>
        </w:rPr>
        <mc:AlternateContent>
          <mc:Choice Requires="wps">
            <w:drawing>
              <wp:anchor distT="0" distB="0" distL="114300" distR="114300" simplePos="0" relativeHeight="251658240" behindDoc="0" locked="0" layoutInCell="1" allowOverlap="1" wp14:anchorId="502580CF" wp14:editId="44030141">
                <wp:simplePos x="0" y="0"/>
                <wp:positionH relativeFrom="column">
                  <wp:posOffset>0</wp:posOffset>
                </wp:positionH>
                <wp:positionV relativeFrom="paragraph">
                  <wp:posOffset>22860</wp:posOffset>
                </wp:positionV>
                <wp:extent cx="217170" cy="228600"/>
                <wp:effectExtent l="9525" t="13335" r="11430" b="5715"/>
                <wp:wrapNone/>
                <wp:docPr id="72879607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57C6DB" id="Rectangle 2" o:spid="_x0000_s1026" style="position:absolute;margin-left:0;margin-top:1.8pt;width:17.1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"/>
            </w:pict>
          </mc:Fallback>
        </mc:AlternateContent>
      </w:r>
      <w:r w:rsidRPr="000F02E9">
        <w:rPr>
          <w:rFonts w:ascii="Arial" w:hAnsi="Arial" w:cs="Arial"/>
          <w:b/>
          <w:bCs/>
        </w:rPr>
        <w:t>All</w:t>
      </w:r>
      <w:r w:rsidRPr="000F02E9">
        <w:rPr>
          <w:rFonts w:ascii="Arial" w:hAnsi="Arial" w:cs="Arial"/>
        </w:rPr>
        <w:t xml:space="preserve"> of the material I am providing to the Court in compliance with the attached subpoena is </w:t>
      </w:r>
      <w:r w:rsidR="00A6454F">
        <w:rPr>
          <w:rFonts w:ascii="Arial" w:hAnsi="Arial" w:cs="Arial"/>
        </w:rPr>
        <w:t xml:space="preserve">a copy </w:t>
      </w:r>
      <w:r w:rsidRPr="000F02E9">
        <w:rPr>
          <w:rFonts w:ascii="Arial" w:hAnsi="Arial" w:cs="Arial"/>
        </w:rPr>
        <w:t>of documents. I acknowledge that the Court will destroy the copies once they are no longer required.</w:t>
      </w:r>
    </w:p>
    <w:p w14:paraId="6A6837C8" w14:textId="411AC3C6" w:rsidR="00696F29" w:rsidRPr="00397FC3" w:rsidRDefault="00696F29" w:rsidP="000F02E9">
      <w:pPr>
        <w:spacing w:line="276" w:lineRule="auto"/>
        <w:ind w:left="855"/>
        <w:rPr>
          <w:rFonts w:ascii="Arial" w:hAnsi="Arial" w:cs="Arial"/>
        </w:rPr>
      </w:pPr>
      <w:r w:rsidRPr="00397FC3">
        <w:rPr>
          <w:rFonts w:ascii="Arial" w:hAnsi="Arial" w:cs="Arial"/>
          <w:b/>
          <w:bCs/>
          <w:noProof/>
          <w:lang w:val="en-US"/>
        </w:rPr>
        <mc:AlternateContent>
          <mc:Choice Requires="wps">
            <w:drawing>
              <wp:anchor distT="0" distB="0" distL="114300" distR="114300" simplePos="0" relativeHeight="251658241" behindDoc="0" locked="0" layoutInCell="1" allowOverlap="1" wp14:anchorId="49CB61E3" wp14:editId="304423B6">
                <wp:simplePos x="0" y="0"/>
                <wp:positionH relativeFrom="column">
                  <wp:posOffset>0</wp:posOffset>
                </wp:positionH>
                <wp:positionV relativeFrom="paragraph">
                  <wp:posOffset>19050</wp:posOffset>
                </wp:positionV>
                <wp:extent cx="217170" cy="228600"/>
                <wp:effectExtent l="9525" t="9525" r="11430" b="9525"/>
                <wp:wrapNone/>
                <wp:docPr id="211936447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50EA8" id="Rectangle 1" o:spid="_x0000_s1026" style="position:absolute;margin-left:0;margin-top:1.5pt;width:17.1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"/>
            </w:pict>
          </mc:Fallback>
        </mc:AlternateContent>
      </w:r>
      <w:r w:rsidRPr="00397FC3">
        <w:rPr>
          <w:rFonts w:ascii="Arial" w:hAnsi="Arial" w:cs="Arial"/>
          <w:b/>
          <w:bCs/>
        </w:rPr>
        <w:t>Some or all</w:t>
      </w:r>
      <w:r w:rsidRPr="00397FC3">
        <w:rPr>
          <w:rFonts w:ascii="Arial" w:hAnsi="Arial" w:cs="Arial"/>
        </w:rPr>
        <w:t xml:space="preserve"> of the material I am providing to the Court in compliance with the attached subpoena is an </w:t>
      </w:r>
      <w:r w:rsidRPr="00397FC3">
        <w:rPr>
          <w:rFonts w:ascii="Arial" w:hAnsi="Arial" w:cs="Arial"/>
          <w:b/>
          <w:bCs/>
        </w:rPr>
        <w:t>original</w:t>
      </w:r>
      <w:r w:rsidRPr="00397FC3">
        <w:rPr>
          <w:rFonts w:ascii="Arial" w:hAnsi="Arial" w:cs="Arial"/>
        </w:rPr>
        <w:t xml:space="preserve"> document. Once the material is no longer required, all of the material should be returned to me at the following address:</w:t>
      </w:r>
    </w:p>
    <w:tbl>
      <w:tblPr>
        <w:tblW w:w="0" w:type="auto"/>
        <w:tblLook w:val="00A0" w:firstRow="1" w:lastRow="0" w:firstColumn="1" w:lastColumn="0" w:noHBand="0" w:noVBand="0"/>
      </w:tblPr>
      <w:tblGrid>
        <w:gridCol w:w="3575"/>
        <w:gridCol w:w="5451"/>
      </w:tblGrid>
      <w:tr w:rsidR="00696F29" w:rsidRPr="00696F29" w14:paraId="6708DDFE" w14:textId="77777777" w:rsidTr="007B3EBD">
        <w:tc>
          <w:tcPr>
            <w:tcW w:w="3575" w:type="dxa"/>
            <w:vAlign w:val="bottom"/>
          </w:tcPr>
          <w:p w14:paraId="1F72FEE0" w14:textId="77777777" w:rsidR="00EB42F0" w:rsidRDefault="00EB42F0" w:rsidP="00CB7738">
            <w:pPr>
              <w:keepLines/>
              <w:spacing w:before="60" w:line="276" w:lineRule="auto"/>
              <w:rPr>
                <w:rStyle w:val="PageNumber"/>
                <w:rFonts w:cs="Arial"/>
                <w:sz w:val="24"/>
              </w:rPr>
            </w:pPr>
          </w:p>
          <w:p w14:paraId="5B8D2432" w14:textId="51B1D83D" w:rsidR="00696F29" w:rsidRPr="00397FC3" w:rsidRDefault="00696F29" w:rsidP="007B3EBD">
            <w:pPr>
              <w:keepLines/>
              <w:spacing w:before="60" w:line="276" w:lineRule="auto"/>
              <w:rPr>
                <w:rStyle w:val="PageNumber"/>
                <w:rFonts w:cs="Arial"/>
                <w:sz w:val="24"/>
              </w:rPr>
            </w:pPr>
            <w:r w:rsidRPr="00397FC3">
              <w:rPr>
                <w:rStyle w:val="PageNumber"/>
                <w:rFonts w:cs="Arial"/>
                <w:sz w:val="24"/>
              </w:rPr>
              <w:t xml:space="preserve">Address at which produced items should be returned </w:t>
            </w:r>
          </w:p>
        </w:tc>
        <w:tc>
          <w:tcPr>
            <w:tcW w:w="5451" w:type="dxa"/>
            <w:tcBorders>
              <w:bottom w:val="single" w:sz="4" w:space="0" w:color="auto"/>
            </w:tcBorders>
          </w:tcPr>
          <w:p w14:paraId="50B2663C" w14:textId="77777777" w:rsidR="00696F29" w:rsidRPr="00397FC3" w:rsidRDefault="00696F29" w:rsidP="007B3EBD">
            <w:pPr>
              <w:keepNext/>
              <w:spacing w:before="60" w:line="276" w:lineRule="auto"/>
              <w:rPr>
                <w:rFonts w:ascii="Arial" w:hAnsi="Arial" w:cs="Arial"/>
              </w:rPr>
            </w:pPr>
          </w:p>
        </w:tc>
      </w:tr>
      <w:tr w:rsidR="00696F29" w:rsidRPr="00696F29" w14:paraId="65B21B19" w14:textId="77777777" w:rsidTr="007B3EBD">
        <w:trPr>
          <w:trHeight w:val="578"/>
        </w:trPr>
        <w:tc>
          <w:tcPr>
            <w:tcW w:w="3575" w:type="dxa"/>
          </w:tcPr>
          <w:p w14:paraId="5A393D14" w14:textId="4D4E3CD9" w:rsidR="00696F29" w:rsidRPr="00397FC3" w:rsidRDefault="00CB7738" w:rsidP="007B3EBD">
            <w:pPr>
              <w:keepLines/>
              <w:spacing w:after="60" w:line="276" w:lineRule="auto"/>
              <w:rPr>
                <w:rStyle w:val="PageNumber"/>
                <w:rFonts w:cs="Arial"/>
                <w:sz w:val="24"/>
              </w:rPr>
            </w:pPr>
            <w:r w:rsidRPr="00397FC3">
              <w:rPr>
                <w:rStyle w:val="PageNumber"/>
                <w:rFonts w:cs="Arial"/>
                <w:sz w:val="24"/>
              </w:rPr>
              <w:t>(if applicable)</w:t>
            </w:r>
          </w:p>
        </w:tc>
        <w:tc>
          <w:tcPr>
            <w:tcW w:w="5451" w:type="dxa"/>
            <w:tcBorders>
              <w:top w:val="single" w:sz="4" w:space="0" w:color="auto"/>
              <w:bottom w:val="single" w:sz="4" w:space="0" w:color="auto"/>
            </w:tcBorders>
          </w:tcPr>
          <w:p w14:paraId="60E90001" w14:textId="77777777" w:rsidR="00696F29" w:rsidRPr="00397FC3" w:rsidRDefault="00696F29" w:rsidP="00397FC3">
            <w:pPr>
              <w:keepNext/>
              <w:spacing w:before="60" w:after="60" w:line="276" w:lineRule="auto"/>
              <w:rPr>
                <w:rFonts w:ascii="Arial" w:hAnsi="Arial" w:cs="Arial"/>
              </w:rPr>
            </w:pPr>
          </w:p>
        </w:tc>
      </w:tr>
      <w:tr w:rsidR="00696F29" w:rsidRPr="00696F29" w14:paraId="1DB05569" w14:textId="77777777" w:rsidTr="007B3EBD">
        <w:trPr>
          <w:trHeight w:val="578"/>
        </w:trPr>
        <w:tc>
          <w:tcPr>
            <w:tcW w:w="3575" w:type="dxa"/>
          </w:tcPr>
          <w:p w14:paraId="7CC68E22" w14:textId="77777777" w:rsidR="00696F29" w:rsidRPr="00397FC3" w:rsidRDefault="00696F29" w:rsidP="00397FC3">
            <w:pPr>
              <w:keepLines/>
              <w:spacing w:before="60" w:after="60" w:line="276" w:lineRule="auto"/>
              <w:rPr>
                <w:rStyle w:val="PageNumber"/>
                <w:rFonts w:cs="Arial"/>
                <w:sz w:val="24"/>
              </w:rPr>
            </w:pPr>
          </w:p>
        </w:tc>
        <w:tc>
          <w:tcPr>
            <w:tcW w:w="5451" w:type="dxa"/>
            <w:tcBorders>
              <w:bottom w:val="single" w:sz="4" w:space="0" w:color="auto"/>
            </w:tcBorders>
          </w:tcPr>
          <w:p w14:paraId="68479873" w14:textId="77777777" w:rsidR="00696F29" w:rsidRPr="00397FC3" w:rsidRDefault="00696F29" w:rsidP="00397FC3">
            <w:pPr>
              <w:keepNext/>
              <w:spacing w:before="60" w:after="60" w:line="276" w:lineRule="auto"/>
              <w:rPr>
                <w:rFonts w:ascii="Arial" w:hAnsi="Arial" w:cs="Arial"/>
              </w:rPr>
            </w:pPr>
          </w:p>
        </w:tc>
      </w:tr>
      <w:tr w:rsidR="00696F29" w:rsidRPr="00696F29" w14:paraId="5F7CC4C6" w14:textId="77777777" w:rsidTr="007B3EBD">
        <w:trPr>
          <w:trHeight w:val="578"/>
        </w:trPr>
        <w:tc>
          <w:tcPr>
            <w:tcW w:w="3575" w:type="dxa"/>
          </w:tcPr>
          <w:p w14:paraId="10C96AA0" w14:textId="77777777" w:rsidR="00696F29" w:rsidRPr="00397FC3" w:rsidRDefault="00696F29" w:rsidP="00397FC3">
            <w:pPr>
              <w:keepLines/>
              <w:spacing w:before="60" w:after="60" w:line="276" w:lineRule="auto"/>
              <w:rPr>
                <w:rStyle w:val="PageNumber"/>
                <w:rFonts w:cs="Arial"/>
                <w:sz w:val="24"/>
              </w:rPr>
            </w:pPr>
          </w:p>
        </w:tc>
        <w:tc>
          <w:tcPr>
            <w:tcW w:w="5451" w:type="dxa"/>
            <w:tcBorders>
              <w:top w:val="single" w:sz="4" w:space="0" w:color="auto"/>
              <w:bottom w:val="single" w:sz="4" w:space="0" w:color="auto"/>
            </w:tcBorders>
          </w:tcPr>
          <w:p w14:paraId="1A0C288F" w14:textId="77777777" w:rsidR="00EB42F0" w:rsidRPr="00397FC3" w:rsidRDefault="00EB42F0" w:rsidP="00397FC3">
            <w:pPr>
              <w:keepNext/>
              <w:spacing w:before="60" w:after="60" w:line="276" w:lineRule="auto"/>
              <w:rPr>
                <w:rFonts w:ascii="Arial" w:hAnsi="Arial" w:cs="Arial"/>
              </w:rPr>
            </w:pPr>
          </w:p>
        </w:tc>
      </w:tr>
      <w:tr w:rsidR="00696F29" w:rsidRPr="00696F29" w14:paraId="26DF1C45" w14:textId="77777777" w:rsidTr="007B3EBD">
        <w:tc>
          <w:tcPr>
            <w:tcW w:w="3575" w:type="dxa"/>
            <w:vAlign w:val="bottom"/>
          </w:tcPr>
          <w:p w14:paraId="3D3CC086" w14:textId="77777777" w:rsidR="00EB42F0" w:rsidRDefault="00EB42F0" w:rsidP="00EB42F0">
            <w:pPr>
              <w:keepNext/>
              <w:spacing w:before="60" w:after="60" w:line="276" w:lineRule="auto"/>
              <w:rPr>
                <w:rStyle w:val="PageNumber"/>
                <w:rFonts w:cs="Arial"/>
                <w:sz w:val="24"/>
              </w:rPr>
            </w:pPr>
          </w:p>
          <w:p w14:paraId="4CB88D5E" w14:textId="022414C0" w:rsidR="00696F29" w:rsidRPr="00397FC3" w:rsidRDefault="00696F29" w:rsidP="00EB42F0">
            <w:pPr>
              <w:keepNext/>
              <w:spacing w:before="60" w:after="60" w:line="276" w:lineRule="auto"/>
              <w:rPr>
                <w:rFonts w:ascii="Arial" w:hAnsi="Arial" w:cs="Arial"/>
              </w:rPr>
            </w:pPr>
            <w:r w:rsidRPr="00397FC3">
              <w:rPr>
                <w:rStyle w:val="PageNumber"/>
                <w:rFonts w:cs="Arial"/>
                <w:sz w:val="24"/>
              </w:rPr>
              <w:t xml:space="preserve">Signature of </w:t>
            </w:r>
            <w:r w:rsidRPr="00397FC3">
              <w:rPr>
                <w:rFonts w:ascii="Arial" w:hAnsi="Arial" w:cs="Arial"/>
              </w:rPr>
              <w:t>subpoena recipient</w:t>
            </w:r>
          </w:p>
        </w:tc>
        <w:tc>
          <w:tcPr>
            <w:tcW w:w="5451" w:type="dxa"/>
            <w:tcBorders>
              <w:bottom w:val="single" w:sz="4" w:space="0" w:color="auto"/>
            </w:tcBorders>
            <w:vAlign w:val="center"/>
          </w:tcPr>
          <w:p w14:paraId="5F143FC4" w14:textId="77777777" w:rsidR="00696F29" w:rsidRPr="00397FC3" w:rsidRDefault="00696F29" w:rsidP="00CB7738">
            <w:pPr>
              <w:keepNext/>
              <w:spacing w:before="60" w:after="60" w:line="276" w:lineRule="auto"/>
              <w:rPr>
                <w:rFonts w:ascii="Arial" w:hAnsi="Arial" w:cs="Arial"/>
              </w:rPr>
            </w:pPr>
          </w:p>
        </w:tc>
      </w:tr>
      <w:tr w:rsidR="00696F29" w:rsidRPr="00696F29" w14:paraId="1167506D" w14:textId="77777777" w:rsidTr="007B3EBD">
        <w:trPr>
          <w:trHeight w:val="617"/>
        </w:trPr>
        <w:tc>
          <w:tcPr>
            <w:tcW w:w="3575" w:type="dxa"/>
            <w:vAlign w:val="bottom"/>
          </w:tcPr>
          <w:p w14:paraId="584C4347" w14:textId="77777777" w:rsidR="00696F29" w:rsidRPr="00397FC3" w:rsidRDefault="00696F29" w:rsidP="00EB42F0">
            <w:pPr>
              <w:keepNext/>
              <w:spacing w:before="60" w:after="60" w:line="276" w:lineRule="auto"/>
              <w:rPr>
                <w:rStyle w:val="PageNumber"/>
                <w:rFonts w:cs="Arial"/>
                <w:sz w:val="24"/>
              </w:rPr>
            </w:pPr>
            <w:r w:rsidRPr="00397FC3">
              <w:rPr>
                <w:rStyle w:val="PageNumber"/>
                <w:rFonts w:cs="Arial"/>
                <w:sz w:val="24"/>
              </w:rPr>
              <w:t>Name of subpoena recipient</w:t>
            </w:r>
          </w:p>
        </w:tc>
        <w:tc>
          <w:tcPr>
            <w:tcW w:w="5451" w:type="dxa"/>
            <w:tcBorders>
              <w:top w:val="single" w:sz="4" w:space="0" w:color="auto"/>
              <w:bottom w:val="single" w:sz="4" w:space="0" w:color="auto"/>
            </w:tcBorders>
            <w:vAlign w:val="center"/>
          </w:tcPr>
          <w:p w14:paraId="00BDEE30" w14:textId="77777777" w:rsidR="00696F29" w:rsidRPr="00397FC3" w:rsidRDefault="00696F29" w:rsidP="00CB7738">
            <w:pPr>
              <w:keepNext/>
              <w:spacing w:before="60" w:after="60" w:line="276" w:lineRule="auto"/>
              <w:rPr>
                <w:rStyle w:val="PageNumber"/>
                <w:rFonts w:cs="Arial"/>
                <w:sz w:val="24"/>
              </w:rPr>
            </w:pPr>
          </w:p>
        </w:tc>
      </w:tr>
      <w:tr w:rsidR="00696F29" w:rsidRPr="00696F29" w14:paraId="071431F9" w14:textId="77777777" w:rsidTr="007B3EBD">
        <w:trPr>
          <w:trHeight w:val="618"/>
        </w:trPr>
        <w:tc>
          <w:tcPr>
            <w:tcW w:w="3575" w:type="dxa"/>
            <w:vAlign w:val="bottom"/>
          </w:tcPr>
          <w:p w14:paraId="438526C9" w14:textId="77777777" w:rsidR="00696F29" w:rsidRPr="00397FC3" w:rsidRDefault="00696F29" w:rsidP="00EB42F0">
            <w:pPr>
              <w:keepNext/>
              <w:spacing w:before="60" w:after="60" w:line="276" w:lineRule="auto"/>
              <w:rPr>
                <w:rStyle w:val="PageNumber"/>
                <w:rFonts w:cs="Arial"/>
                <w:sz w:val="24"/>
              </w:rPr>
            </w:pPr>
            <w:r w:rsidRPr="00397FC3">
              <w:rPr>
                <w:rStyle w:val="PageNumber"/>
                <w:rFonts w:cs="Arial"/>
                <w:sz w:val="24"/>
              </w:rPr>
              <w:t>Date of signature</w:t>
            </w:r>
          </w:p>
        </w:tc>
        <w:tc>
          <w:tcPr>
            <w:tcW w:w="5451" w:type="dxa"/>
            <w:tcBorders>
              <w:top w:val="single" w:sz="4" w:space="0" w:color="auto"/>
              <w:bottom w:val="single" w:sz="4" w:space="0" w:color="auto"/>
            </w:tcBorders>
            <w:vAlign w:val="center"/>
          </w:tcPr>
          <w:p w14:paraId="662DD368" w14:textId="77777777" w:rsidR="00696F29" w:rsidRPr="00397FC3" w:rsidRDefault="00696F29" w:rsidP="00CB7738">
            <w:pPr>
              <w:keepNext/>
              <w:spacing w:before="60" w:after="60" w:line="276" w:lineRule="auto"/>
              <w:rPr>
                <w:rStyle w:val="PageNumber"/>
                <w:rFonts w:cs="Arial"/>
                <w:sz w:val="24"/>
              </w:rPr>
            </w:pPr>
          </w:p>
        </w:tc>
      </w:tr>
    </w:tbl>
    <w:p w14:paraId="217EAB63" w14:textId="77777777" w:rsidR="003231DE" w:rsidRDefault="003231DE" w:rsidP="00EB42F0">
      <w:pPr>
        <w:pStyle w:val="BodyTextIndent"/>
        <w:spacing w:before="120" w:after="120" w:line="276" w:lineRule="auto"/>
        <w:ind w:left="0" w:firstLine="0"/>
        <w:jc w:val="left"/>
        <w:rPr>
          <w:rFonts w:ascii="Arial" w:hAnsi="Arial"/>
          <w:sz w:val="24"/>
        </w:rPr>
      </w:pPr>
    </w:p>
    <w:p w14:paraId="15FC09BA" w14:textId="77777777" w:rsidR="00D35111" w:rsidRPr="0043657F" w:rsidRDefault="00D35111" w:rsidP="00397FC3">
      <w:pPr>
        <w:pStyle w:val="Heading2"/>
        <w:spacing w:before="120" w:after="120" w:line="276" w:lineRule="auto"/>
      </w:pPr>
      <w:r w:rsidRPr="0043657F">
        <w:t>REGISTRY ADDRESS</w:t>
      </w:r>
    </w:p>
    <w:p w14:paraId="15FC09BB" w14:textId="77777777" w:rsidR="00D35111" w:rsidRDefault="0043657F" w:rsidP="00397FC3">
      <w:pPr>
        <w:tabs>
          <w:tab w:val="left" w:pos="3119"/>
        </w:tabs>
        <w:spacing w:before="120" w:after="120" w:line="276" w:lineRule="auto"/>
        <w:rPr>
          <w:rFonts w:ascii="Arial" w:hAnsi="Arial" w:cs="Arial"/>
        </w:rPr>
      </w:pPr>
      <w:r>
        <w:rPr>
          <w:rFonts w:ascii="Arial" w:hAnsi="Arial" w:cs="Arial"/>
        </w:rPr>
        <w:t>Street address</w:t>
      </w:r>
      <w:r>
        <w:rPr>
          <w:rFonts w:ascii="Arial" w:hAnsi="Arial" w:cs="Arial"/>
        </w:rPr>
        <w:tab/>
      </w:r>
      <w:r>
        <w:rPr>
          <w:rFonts w:ascii="Arial" w:hAnsi="Arial" w:cs="Arial"/>
        </w:rPr>
        <w:fldChar w:fldCharType="begin">
          <w:ffData>
            <w:name w:val="Text11"/>
            <w:enabled/>
            <w:calcOnExit w:val="0"/>
            <w:textInput/>
          </w:ffData>
        </w:fldChar>
      </w:r>
      <w:bookmarkStart w:id="6" w:name="Text1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6"/>
    </w:p>
    <w:p w14:paraId="15FC09BC" w14:textId="77777777" w:rsidR="0043657F" w:rsidRDefault="0043657F" w:rsidP="00397FC3">
      <w:pPr>
        <w:tabs>
          <w:tab w:val="left" w:pos="3119"/>
        </w:tabs>
        <w:spacing w:before="120" w:after="120" w:line="276" w:lineRule="auto"/>
        <w:rPr>
          <w:rFonts w:ascii="Arial" w:hAnsi="Arial" w:cs="Arial"/>
        </w:rPr>
      </w:pPr>
      <w:r>
        <w:rPr>
          <w:rFonts w:ascii="Arial" w:hAnsi="Arial" w:cs="Arial"/>
        </w:rPr>
        <w:t>Postal address</w:t>
      </w:r>
      <w:r>
        <w:rPr>
          <w:rFonts w:ascii="Arial" w:hAnsi="Arial" w:cs="Arial"/>
        </w:rPr>
        <w:tab/>
      </w: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0AA05FB7" w14:textId="74A467CE" w:rsidR="00201595" w:rsidRDefault="00201595" w:rsidP="00397FC3">
      <w:pPr>
        <w:tabs>
          <w:tab w:val="left" w:pos="3119"/>
        </w:tabs>
        <w:spacing w:before="120" w:after="120" w:line="276" w:lineRule="auto"/>
        <w:rPr>
          <w:rFonts w:ascii="Arial" w:hAnsi="Arial" w:cs="Arial"/>
        </w:rPr>
      </w:pPr>
      <w:r>
        <w:rPr>
          <w:rFonts w:ascii="Arial" w:hAnsi="Arial" w:cs="Arial"/>
        </w:rPr>
        <w:t>Email address</w:t>
      </w:r>
      <w:r>
        <w:rPr>
          <w:rFonts w:ascii="Arial" w:hAnsi="Arial" w:cs="Arial"/>
        </w:rPr>
        <w:tab/>
      </w: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15FC09BD" w14:textId="77777777" w:rsidR="0043657F" w:rsidRPr="00CF0846" w:rsidRDefault="0043657F" w:rsidP="00397FC3">
      <w:pPr>
        <w:tabs>
          <w:tab w:val="left" w:pos="3119"/>
        </w:tabs>
        <w:spacing w:before="120" w:after="120" w:line="276" w:lineRule="auto"/>
        <w:rPr>
          <w:rFonts w:ascii="Arial" w:hAnsi="Arial" w:cs="Arial"/>
        </w:rPr>
      </w:pPr>
      <w:r>
        <w:rPr>
          <w:rFonts w:ascii="Arial" w:hAnsi="Arial" w:cs="Arial"/>
        </w:rPr>
        <w:t>Telephone</w:t>
      </w:r>
      <w:r>
        <w:rPr>
          <w:rFonts w:ascii="Arial" w:hAnsi="Arial" w:cs="Arial"/>
        </w:rPr>
        <w:tab/>
      </w:r>
      <w:r>
        <w:rPr>
          <w:rFonts w:ascii="Arial" w:hAnsi="Arial" w:cs="Arial"/>
        </w:rPr>
        <w:fldChar w:fldCharType="begin">
          <w:ffData>
            <w:name w:val="Text1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sectPr w:rsidR="0043657F" w:rsidRPr="00CF0846" w:rsidSect="003062AF">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B41E9" w14:textId="77777777" w:rsidR="006277D9" w:rsidRDefault="006277D9">
      <w:r>
        <w:separator/>
      </w:r>
    </w:p>
  </w:endnote>
  <w:endnote w:type="continuationSeparator" w:id="0">
    <w:p w14:paraId="45CF00D6" w14:textId="77777777" w:rsidR="006277D9" w:rsidRDefault="0062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272970456"/>
      <w:docPartObj>
        <w:docPartGallery w:val="Page Numbers (Bottom of Page)"/>
        <w:docPartUnique/>
      </w:docPartObj>
    </w:sdtPr>
    <w:sdtEndPr/>
    <w:sdtContent>
      <w:sdt>
        <w:sdtPr>
          <w:rPr>
            <w:rFonts w:ascii="Arial" w:hAnsi="Arial" w:cs="Arial"/>
            <w:sz w:val="20"/>
            <w:szCs w:val="20"/>
          </w:rPr>
          <w:id w:val="860082579"/>
          <w:docPartObj>
            <w:docPartGallery w:val="Page Numbers (Top of Page)"/>
            <w:docPartUnique/>
          </w:docPartObj>
        </w:sdtPr>
        <w:sdtEndPr/>
        <w:sdtContent>
          <w:p w14:paraId="15FC09C3" w14:textId="77777777" w:rsidR="00444595" w:rsidRPr="008F33D7" w:rsidRDefault="008F33D7" w:rsidP="008F33D7">
            <w:pPr>
              <w:pStyle w:val="Footer"/>
              <w:jc w:val="right"/>
              <w:rPr>
                <w:rFonts w:ascii="Arial" w:hAnsi="Arial" w:cs="Arial"/>
                <w:sz w:val="20"/>
                <w:szCs w:val="20"/>
              </w:rPr>
            </w:pPr>
            <w:r w:rsidRPr="008F33D7">
              <w:rPr>
                <w:rFonts w:ascii="Arial" w:hAnsi="Arial" w:cs="Arial"/>
                <w:sz w:val="20"/>
                <w:szCs w:val="20"/>
              </w:rPr>
              <w:t xml:space="preserve">Page </w:t>
            </w:r>
            <w:r w:rsidRPr="008F33D7">
              <w:rPr>
                <w:rFonts w:ascii="Arial" w:hAnsi="Arial" w:cs="Arial"/>
                <w:b/>
                <w:bCs/>
                <w:sz w:val="20"/>
                <w:szCs w:val="20"/>
              </w:rPr>
              <w:fldChar w:fldCharType="begin"/>
            </w:r>
            <w:r w:rsidRPr="008F33D7">
              <w:rPr>
                <w:rFonts w:ascii="Arial" w:hAnsi="Arial" w:cs="Arial"/>
                <w:b/>
                <w:bCs/>
                <w:sz w:val="20"/>
                <w:szCs w:val="20"/>
              </w:rPr>
              <w:instrText xml:space="preserve"> PAGE </w:instrText>
            </w:r>
            <w:r w:rsidRPr="008F33D7">
              <w:rPr>
                <w:rFonts w:ascii="Arial" w:hAnsi="Arial" w:cs="Arial"/>
                <w:b/>
                <w:bCs/>
                <w:sz w:val="20"/>
                <w:szCs w:val="20"/>
              </w:rPr>
              <w:fldChar w:fldCharType="separate"/>
            </w:r>
            <w:r w:rsidR="00153E05">
              <w:rPr>
                <w:rFonts w:ascii="Arial" w:hAnsi="Arial" w:cs="Arial"/>
                <w:b/>
                <w:bCs/>
                <w:noProof/>
                <w:sz w:val="20"/>
                <w:szCs w:val="20"/>
              </w:rPr>
              <w:t>5</w:t>
            </w:r>
            <w:r w:rsidRPr="008F33D7">
              <w:rPr>
                <w:rFonts w:ascii="Arial" w:hAnsi="Arial" w:cs="Arial"/>
                <w:b/>
                <w:bCs/>
                <w:sz w:val="20"/>
                <w:szCs w:val="20"/>
              </w:rPr>
              <w:fldChar w:fldCharType="end"/>
            </w:r>
            <w:r w:rsidRPr="008F33D7">
              <w:rPr>
                <w:rFonts w:ascii="Arial" w:hAnsi="Arial" w:cs="Arial"/>
                <w:sz w:val="20"/>
                <w:szCs w:val="20"/>
              </w:rPr>
              <w:t xml:space="preserve"> of </w:t>
            </w:r>
            <w:r w:rsidRPr="008F33D7">
              <w:rPr>
                <w:rFonts w:ascii="Arial" w:hAnsi="Arial" w:cs="Arial"/>
                <w:b/>
                <w:bCs/>
                <w:sz w:val="20"/>
                <w:szCs w:val="20"/>
              </w:rPr>
              <w:fldChar w:fldCharType="begin"/>
            </w:r>
            <w:r w:rsidRPr="008F33D7">
              <w:rPr>
                <w:rFonts w:ascii="Arial" w:hAnsi="Arial" w:cs="Arial"/>
                <w:b/>
                <w:bCs/>
                <w:sz w:val="20"/>
                <w:szCs w:val="20"/>
              </w:rPr>
              <w:instrText xml:space="preserve"> NUMPAGES  </w:instrText>
            </w:r>
            <w:r w:rsidRPr="008F33D7">
              <w:rPr>
                <w:rFonts w:ascii="Arial" w:hAnsi="Arial" w:cs="Arial"/>
                <w:b/>
                <w:bCs/>
                <w:sz w:val="20"/>
                <w:szCs w:val="20"/>
              </w:rPr>
              <w:fldChar w:fldCharType="separate"/>
            </w:r>
            <w:r w:rsidR="00153E05">
              <w:rPr>
                <w:rFonts w:ascii="Arial" w:hAnsi="Arial" w:cs="Arial"/>
                <w:b/>
                <w:bCs/>
                <w:noProof/>
                <w:sz w:val="20"/>
                <w:szCs w:val="20"/>
              </w:rPr>
              <w:t>5</w:t>
            </w:r>
            <w:r w:rsidRPr="008F33D7">
              <w:rPr>
                <w:rFonts w:ascii="Arial" w:hAnsi="Arial" w:cs="Arial"/>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BAC00" w14:textId="77777777" w:rsidR="006277D9" w:rsidRDefault="006277D9">
      <w:r>
        <w:separator/>
      </w:r>
    </w:p>
  </w:footnote>
  <w:footnote w:type="continuationSeparator" w:id="0">
    <w:p w14:paraId="2D72A74E" w14:textId="77777777" w:rsidR="006277D9" w:rsidRDefault="00627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09C2" w14:textId="5529B059" w:rsidR="0043657F" w:rsidRPr="00A66E8B" w:rsidRDefault="008F33D7" w:rsidP="009B4988">
    <w:pPr>
      <w:pStyle w:val="Header"/>
      <w:rPr>
        <w:rFonts w:ascii="Arial" w:hAnsi="Arial" w:cs="Arial"/>
        <w:sz w:val="20"/>
      </w:rPr>
    </w:pPr>
    <w:r>
      <w:rPr>
        <w:rFonts w:ascii="Arial" w:hAnsi="Arial" w:cs="Arial"/>
        <w:sz w:val="20"/>
      </w:rPr>
      <w:t>Form 33</w:t>
    </w:r>
    <w:r w:rsidR="009B4988">
      <w:rPr>
        <w:rFonts w:ascii="Arial" w:hAnsi="Arial" w:cs="Arial"/>
        <w:sz w:val="20"/>
      </w:rPr>
      <w:t xml:space="preserve"> (version </w:t>
    </w:r>
    <w:r w:rsidR="00A91272">
      <w:rPr>
        <w:rFonts w:ascii="Arial" w:hAnsi="Arial" w:cs="Arial"/>
        <w:sz w:val="20"/>
      </w:rPr>
      <w:t>3</w:t>
    </w:r>
    <w:r w:rsidR="009B4988">
      <w:rPr>
        <w:rFonts w:ascii="Arial" w:hAnsi="Arial" w:cs="Arial"/>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7204738"/>
    <w:lvl w:ilvl="0">
      <w:numFmt w:val="decimal"/>
      <w:lvlText w:val="*"/>
      <w:lvlJc w:val="left"/>
    </w:lvl>
  </w:abstractNum>
  <w:abstractNum w:abstractNumId="1" w15:restartNumberingAfterBreak="0">
    <w:nsid w:val="0EC31118"/>
    <w:multiLevelType w:val="hybridMultilevel"/>
    <w:tmpl w:val="E3FE1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817C0B"/>
    <w:multiLevelType w:val="hybridMultilevel"/>
    <w:tmpl w:val="06D68F3E"/>
    <w:lvl w:ilvl="0" w:tplc="9B5A62BA">
      <w:start w:val="1"/>
      <w:numFmt w:val="bullet"/>
      <w:lvlText w:val=""/>
      <w:lvlJc w:val="left"/>
      <w:pPr>
        <w:tabs>
          <w:tab w:val="num" w:pos="1494"/>
        </w:tabs>
        <w:ind w:left="1494"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7C42EF"/>
    <w:multiLevelType w:val="hybridMultilevel"/>
    <w:tmpl w:val="36C4814A"/>
    <w:lvl w:ilvl="0" w:tplc="D58859C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3922C0"/>
    <w:multiLevelType w:val="hybridMultilevel"/>
    <w:tmpl w:val="D41CD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3B6580"/>
    <w:multiLevelType w:val="hybridMultilevel"/>
    <w:tmpl w:val="F3D85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C06414"/>
    <w:multiLevelType w:val="hybridMultilevel"/>
    <w:tmpl w:val="1A8CB776"/>
    <w:lvl w:ilvl="0" w:tplc="462C7B9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D9C3927"/>
    <w:multiLevelType w:val="hybridMultilevel"/>
    <w:tmpl w:val="83B680B6"/>
    <w:lvl w:ilvl="0" w:tplc="3DE29A9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4151662"/>
    <w:multiLevelType w:val="hybridMultilevel"/>
    <w:tmpl w:val="D1CAC0AC"/>
    <w:lvl w:ilvl="0" w:tplc="FF64629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913869"/>
    <w:multiLevelType w:val="hybridMultilevel"/>
    <w:tmpl w:val="93CC77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BBB08FA"/>
    <w:multiLevelType w:val="hybridMultilevel"/>
    <w:tmpl w:val="3CBC7198"/>
    <w:lvl w:ilvl="0" w:tplc="B6100BA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7E62352"/>
    <w:multiLevelType w:val="hybridMultilevel"/>
    <w:tmpl w:val="3588FEDC"/>
    <w:lvl w:ilvl="0" w:tplc="F9EA20FA">
      <w:start w:val="1"/>
      <w:numFmt w:val="bullet"/>
      <w:lvlText w:val=""/>
      <w:lvlJc w:val="left"/>
      <w:pPr>
        <w:ind w:left="720" w:hanging="360"/>
      </w:pPr>
      <w:rPr>
        <w:rFonts w:ascii="Symbol" w:hAnsi="Symbol" w:hint="default"/>
        <w:sz w:val="24"/>
        <w:szCs w:val="28"/>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D8560AB"/>
    <w:multiLevelType w:val="hybridMultilevel"/>
    <w:tmpl w:val="F0082316"/>
    <w:lvl w:ilvl="0" w:tplc="45C2869C">
      <w:start w:val="1"/>
      <w:numFmt w:val="bullet"/>
      <w:lvlText w:val=""/>
      <w:lvlJc w:val="left"/>
      <w:pPr>
        <w:ind w:left="720" w:hanging="360"/>
      </w:pPr>
      <w:rPr>
        <w:rFonts w:ascii="Symbol" w:hAnsi="Symbol" w:hint="default"/>
        <w:sz w:val="24"/>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0EC62C3"/>
    <w:multiLevelType w:val="hybridMultilevel"/>
    <w:tmpl w:val="28BE7352"/>
    <w:lvl w:ilvl="0" w:tplc="9B5A62BA">
      <w:start w:val="1"/>
      <w:numFmt w:val="bullet"/>
      <w:lvlText w:val=""/>
      <w:lvlJc w:val="left"/>
      <w:pPr>
        <w:tabs>
          <w:tab w:val="num" w:pos="1284"/>
        </w:tabs>
        <w:ind w:left="1284" w:hanging="360"/>
      </w:pPr>
      <w:rPr>
        <w:rFonts w:ascii="Symbol" w:hAnsi="Symbol" w:hint="default"/>
        <w:color w:val="auto"/>
      </w:rPr>
    </w:lvl>
    <w:lvl w:ilvl="1" w:tplc="04090003">
      <w:start w:val="1"/>
      <w:numFmt w:val="bullet"/>
      <w:lvlText w:val="o"/>
      <w:lvlJc w:val="left"/>
      <w:pPr>
        <w:tabs>
          <w:tab w:val="num" w:pos="1230"/>
        </w:tabs>
        <w:ind w:left="1230" w:hanging="360"/>
      </w:pPr>
      <w:rPr>
        <w:rFonts w:ascii="Courier New" w:hAnsi="Courier New" w:hint="default"/>
      </w:rPr>
    </w:lvl>
    <w:lvl w:ilvl="2" w:tplc="04090005" w:tentative="1">
      <w:start w:val="1"/>
      <w:numFmt w:val="bullet"/>
      <w:lvlText w:val=""/>
      <w:lvlJc w:val="left"/>
      <w:pPr>
        <w:tabs>
          <w:tab w:val="num" w:pos="1950"/>
        </w:tabs>
        <w:ind w:left="1950" w:hanging="360"/>
      </w:pPr>
      <w:rPr>
        <w:rFonts w:ascii="Wingdings" w:hAnsi="Wingdings" w:hint="default"/>
      </w:rPr>
    </w:lvl>
    <w:lvl w:ilvl="3" w:tplc="04090001" w:tentative="1">
      <w:start w:val="1"/>
      <w:numFmt w:val="bullet"/>
      <w:lvlText w:val=""/>
      <w:lvlJc w:val="left"/>
      <w:pPr>
        <w:tabs>
          <w:tab w:val="num" w:pos="2670"/>
        </w:tabs>
        <w:ind w:left="2670" w:hanging="360"/>
      </w:pPr>
      <w:rPr>
        <w:rFonts w:ascii="Symbol" w:hAnsi="Symbol" w:hint="default"/>
      </w:rPr>
    </w:lvl>
    <w:lvl w:ilvl="4" w:tplc="04090003" w:tentative="1">
      <w:start w:val="1"/>
      <w:numFmt w:val="bullet"/>
      <w:lvlText w:val="o"/>
      <w:lvlJc w:val="left"/>
      <w:pPr>
        <w:tabs>
          <w:tab w:val="num" w:pos="3390"/>
        </w:tabs>
        <w:ind w:left="3390" w:hanging="360"/>
      </w:pPr>
      <w:rPr>
        <w:rFonts w:ascii="Courier New" w:hAnsi="Courier New" w:hint="default"/>
      </w:rPr>
    </w:lvl>
    <w:lvl w:ilvl="5" w:tplc="04090005" w:tentative="1">
      <w:start w:val="1"/>
      <w:numFmt w:val="bullet"/>
      <w:lvlText w:val=""/>
      <w:lvlJc w:val="left"/>
      <w:pPr>
        <w:tabs>
          <w:tab w:val="num" w:pos="4110"/>
        </w:tabs>
        <w:ind w:left="4110" w:hanging="360"/>
      </w:pPr>
      <w:rPr>
        <w:rFonts w:ascii="Wingdings" w:hAnsi="Wingdings" w:hint="default"/>
      </w:rPr>
    </w:lvl>
    <w:lvl w:ilvl="6" w:tplc="04090001" w:tentative="1">
      <w:start w:val="1"/>
      <w:numFmt w:val="bullet"/>
      <w:lvlText w:val=""/>
      <w:lvlJc w:val="left"/>
      <w:pPr>
        <w:tabs>
          <w:tab w:val="num" w:pos="4830"/>
        </w:tabs>
        <w:ind w:left="4830" w:hanging="360"/>
      </w:pPr>
      <w:rPr>
        <w:rFonts w:ascii="Symbol" w:hAnsi="Symbol" w:hint="default"/>
      </w:rPr>
    </w:lvl>
    <w:lvl w:ilvl="7" w:tplc="04090003" w:tentative="1">
      <w:start w:val="1"/>
      <w:numFmt w:val="bullet"/>
      <w:lvlText w:val="o"/>
      <w:lvlJc w:val="left"/>
      <w:pPr>
        <w:tabs>
          <w:tab w:val="num" w:pos="5550"/>
        </w:tabs>
        <w:ind w:left="5550" w:hanging="360"/>
      </w:pPr>
      <w:rPr>
        <w:rFonts w:ascii="Courier New" w:hAnsi="Courier New" w:hint="default"/>
      </w:rPr>
    </w:lvl>
    <w:lvl w:ilvl="8" w:tplc="04090005" w:tentative="1">
      <w:start w:val="1"/>
      <w:numFmt w:val="bullet"/>
      <w:lvlText w:val=""/>
      <w:lvlJc w:val="left"/>
      <w:pPr>
        <w:tabs>
          <w:tab w:val="num" w:pos="6270"/>
        </w:tabs>
        <w:ind w:left="6270" w:hanging="360"/>
      </w:pPr>
      <w:rPr>
        <w:rFonts w:ascii="Wingdings" w:hAnsi="Wingdings" w:hint="default"/>
      </w:rPr>
    </w:lvl>
  </w:abstractNum>
  <w:abstractNum w:abstractNumId="14" w15:restartNumberingAfterBreak="0">
    <w:nsid w:val="7F0F393C"/>
    <w:multiLevelType w:val="hybridMultilevel"/>
    <w:tmpl w:val="C96A63BE"/>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801071702">
    <w:abstractNumId w:val="13"/>
  </w:num>
  <w:num w:numId="2" w16cid:durableId="436995944">
    <w:abstractNumId w:val="2"/>
  </w:num>
  <w:num w:numId="3" w16cid:durableId="2072732251">
    <w:abstractNumId w:val="0"/>
    <w:lvlOverride w:ilvl="0">
      <w:lvl w:ilvl="0">
        <w:start w:val="1"/>
        <w:numFmt w:val="bullet"/>
        <w:lvlText w:val=""/>
        <w:legacy w:legacy="1" w:legacySpace="0" w:legacyIndent="360"/>
        <w:lvlJc w:val="left"/>
        <w:pPr>
          <w:ind w:left="360" w:hanging="360"/>
        </w:pPr>
        <w:rPr>
          <w:rFonts w:ascii="Symbol" w:hAnsi="Symbol" w:hint="default"/>
          <w:b w:val="0"/>
          <w:i w:val="0"/>
          <w:color w:val="000000"/>
          <w:sz w:val="20"/>
          <w:u w:val="none"/>
        </w:rPr>
      </w:lvl>
    </w:lvlOverride>
  </w:num>
  <w:num w:numId="4" w16cid:durableId="1093551630">
    <w:abstractNumId w:val="0"/>
    <w:lvlOverride w:ilvl="0">
      <w:lvl w:ilvl="0">
        <w:start w:val="1"/>
        <w:numFmt w:val="bullet"/>
        <w:lvlText w:val=""/>
        <w:legacy w:legacy="1" w:legacySpace="0" w:legacyIndent="283"/>
        <w:lvlJc w:val="left"/>
        <w:pPr>
          <w:ind w:left="283" w:hanging="283"/>
        </w:pPr>
        <w:rPr>
          <w:rFonts w:ascii="Symbol" w:hAnsi="Symbol" w:hint="default"/>
          <w:b w:val="0"/>
          <w:i w:val="0"/>
          <w:color w:val="000000"/>
          <w:sz w:val="20"/>
          <w:u w:val="none"/>
        </w:rPr>
      </w:lvl>
    </w:lvlOverride>
  </w:num>
  <w:num w:numId="5" w16cid:durableId="1065109715">
    <w:abstractNumId w:val="8"/>
  </w:num>
  <w:num w:numId="6" w16cid:durableId="841244272">
    <w:abstractNumId w:val="1"/>
  </w:num>
  <w:num w:numId="7" w16cid:durableId="1566334082">
    <w:abstractNumId w:val="3"/>
  </w:num>
  <w:num w:numId="8" w16cid:durableId="1787385522">
    <w:abstractNumId w:val="4"/>
  </w:num>
  <w:num w:numId="9" w16cid:durableId="1141845307">
    <w:abstractNumId w:val="11"/>
  </w:num>
  <w:num w:numId="10" w16cid:durableId="1475878487">
    <w:abstractNumId w:val="5"/>
  </w:num>
  <w:num w:numId="11" w16cid:durableId="1728992882">
    <w:abstractNumId w:val="12"/>
  </w:num>
  <w:num w:numId="12" w16cid:durableId="1488935702">
    <w:abstractNumId w:val="14"/>
  </w:num>
  <w:num w:numId="13" w16cid:durableId="1674868483">
    <w:abstractNumId w:val="6"/>
  </w:num>
  <w:num w:numId="14" w16cid:durableId="1114445273">
    <w:abstractNumId w:val="7"/>
  </w:num>
  <w:num w:numId="15" w16cid:durableId="1524706110">
    <w:abstractNumId w:val="9"/>
  </w:num>
  <w:num w:numId="16" w16cid:durableId="17801811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61E"/>
    <w:rsid w:val="000005F5"/>
    <w:rsid w:val="000348D3"/>
    <w:rsid w:val="00034A30"/>
    <w:rsid w:val="00040403"/>
    <w:rsid w:val="000431CE"/>
    <w:rsid w:val="00044768"/>
    <w:rsid w:val="00053C6E"/>
    <w:rsid w:val="000612B4"/>
    <w:rsid w:val="00072CE4"/>
    <w:rsid w:val="000764AF"/>
    <w:rsid w:val="00080530"/>
    <w:rsid w:val="000814B7"/>
    <w:rsid w:val="00092F46"/>
    <w:rsid w:val="000A4D28"/>
    <w:rsid w:val="000B1951"/>
    <w:rsid w:val="000B4FA5"/>
    <w:rsid w:val="000C6D70"/>
    <w:rsid w:val="000D5DC3"/>
    <w:rsid w:val="000E753F"/>
    <w:rsid w:val="000F02E9"/>
    <w:rsid w:val="000F1571"/>
    <w:rsid w:val="000F29DC"/>
    <w:rsid w:val="000F3C20"/>
    <w:rsid w:val="000F6ABF"/>
    <w:rsid w:val="0010039D"/>
    <w:rsid w:val="00120953"/>
    <w:rsid w:val="001209DE"/>
    <w:rsid w:val="00120E7B"/>
    <w:rsid w:val="001216F7"/>
    <w:rsid w:val="00153E05"/>
    <w:rsid w:val="001547BD"/>
    <w:rsid w:val="00171456"/>
    <w:rsid w:val="00184DBF"/>
    <w:rsid w:val="00196485"/>
    <w:rsid w:val="00196730"/>
    <w:rsid w:val="001A6A6D"/>
    <w:rsid w:val="001B034A"/>
    <w:rsid w:val="001F137E"/>
    <w:rsid w:val="001F40CE"/>
    <w:rsid w:val="001F47AE"/>
    <w:rsid w:val="00201595"/>
    <w:rsid w:val="00203C51"/>
    <w:rsid w:val="002048EE"/>
    <w:rsid w:val="00213CD0"/>
    <w:rsid w:val="0025729E"/>
    <w:rsid w:val="0027396B"/>
    <w:rsid w:val="002810A3"/>
    <w:rsid w:val="00297FE6"/>
    <w:rsid w:val="002A021D"/>
    <w:rsid w:val="002A2C62"/>
    <w:rsid w:val="002B0A7C"/>
    <w:rsid w:val="002B4D3D"/>
    <w:rsid w:val="002C5AC7"/>
    <w:rsid w:val="002D62F2"/>
    <w:rsid w:val="002F323C"/>
    <w:rsid w:val="002F3E6A"/>
    <w:rsid w:val="003062AF"/>
    <w:rsid w:val="00306608"/>
    <w:rsid w:val="003072BA"/>
    <w:rsid w:val="0031044A"/>
    <w:rsid w:val="003119C5"/>
    <w:rsid w:val="00314236"/>
    <w:rsid w:val="00315110"/>
    <w:rsid w:val="003231DE"/>
    <w:rsid w:val="003544A7"/>
    <w:rsid w:val="00356654"/>
    <w:rsid w:val="00356C8B"/>
    <w:rsid w:val="00361BBE"/>
    <w:rsid w:val="0037236A"/>
    <w:rsid w:val="003755B5"/>
    <w:rsid w:val="00377D8F"/>
    <w:rsid w:val="00383A6A"/>
    <w:rsid w:val="00386010"/>
    <w:rsid w:val="00387300"/>
    <w:rsid w:val="00390D80"/>
    <w:rsid w:val="00397095"/>
    <w:rsid w:val="00397FC3"/>
    <w:rsid w:val="003C154A"/>
    <w:rsid w:val="003D3B3D"/>
    <w:rsid w:val="003F379E"/>
    <w:rsid w:val="003F5C49"/>
    <w:rsid w:val="00400A23"/>
    <w:rsid w:val="004052A8"/>
    <w:rsid w:val="004056F9"/>
    <w:rsid w:val="00415937"/>
    <w:rsid w:val="0041613C"/>
    <w:rsid w:val="0043657F"/>
    <w:rsid w:val="00441338"/>
    <w:rsid w:val="00443016"/>
    <w:rsid w:val="00444595"/>
    <w:rsid w:val="00467D5B"/>
    <w:rsid w:val="00477527"/>
    <w:rsid w:val="00484DC2"/>
    <w:rsid w:val="00485DEB"/>
    <w:rsid w:val="00492364"/>
    <w:rsid w:val="004A1E72"/>
    <w:rsid w:val="004B0C1D"/>
    <w:rsid w:val="004B1CA4"/>
    <w:rsid w:val="004B68C2"/>
    <w:rsid w:val="004C266B"/>
    <w:rsid w:val="004C4264"/>
    <w:rsid w:val="004F1D76"/>
    <w:rsid w:val="00512B8F"/>
    <w:rsid w:val="00537D80"/>
    <w:rsid w:val="00544D2D"/>
    <w:rsid w:val="00577AC5"/>
    <w:rsid w:val="00581251"/>
    <w:rsid w:val="00583387"/>
    <w:rsid w:val="005A19BD"/>
    <w:rsid w:val="005A2244"/>
    <w:rsid w:val="005B5193"/>
    <w:rsid w:val="005D38A4"/>
    <w:rsid w:val="005D603A"/>
    <w:rsid w:val="005E0075"/>
    <w:rsid w:val="0061541B"/>
    <w:rsid w:val="00623084"/>
    <w:rsid w:val="0062754C"/>
    <w:rsid w:val="006277D9"/>
    <w:rsid w:val="006466D5"/>
    <w:rsid w:val="006473AC"/>
    <w:rsid w:val="00650980"/>
    <w:rsid w:val="006702DD"/>
    <w:rsid w:val="00672D0E"/>
    <w:rsid w:val="0067413C"/>
    <w:rsid w:val="00694825"/>
    <w:rsid w:val="00696F29"/>
    <w:rsid w:val="006A614B"/>
    <w:rsid w:val="006B231B"/>
    <w:rsid w:val="006D5F01"/>
    <w:rsid w:val="006F4650"/>
    <w:rsid w:val="0070760F"/>
    <w:rsid w:val="00710AE9"/>
    <w:rsid w:val="00712C93"/>
    <w:rsid w:val="0073667A"/>
    <w:rsid w:val="00736CF8"/>
    <w:rsid w:val="00741EBE"/>
    <w:rsid w:val="00742ED2"/>
    <w:rsid w:val="00784A75"/>
    <w:rsid w:val="007A5920"/>
    <w:rsid w:val="007A62A3"/>
    <w:rsid w:val="007B01AD"/>
    <w:rsid w:val="007B3EBD"/>
    <w:rsid w:val="007B6EA9"/>
    <w:rsid w:val="007D761E"/>
    <w:rsid w:val="007D7F17"/>
    <w:rsid w:val="007F5DFB"/>
    <w:rsid w:val="008013BF"/>
    <w:rsid w:val="0081071A"/>
    <w:rsid w:val="00812F8A"/>
    <w:rsid w:val="008162D1"/>
    <w:rsid w:val="00831187"/>
    <w:rsid w:val="00831462"/>
    <w:rsid w:val="00844E7C"/>
    <w:rsid w:val="0085701E"/>
    <w:rsid w:val="00876580"/>
    <w:rsid w:val="008846DD"/>
    <w:rsid w:val="008A4174"/>
    <w:rsid w:val="008B0024"/>
    <w:rsid w:val="008C1848"/>
    <w:rsid w:val="008C32F9"/>
    <w:rsid w:val="008C5748"/>
    <w:rsid w:val="008E3276"/>
    <w:rsid w:val="008E350C"/>
    <w:rsid w:val="008F2C51"/>
    <w:rsid w:val="008F33D7"/>
    <w:rsid w:val="00902BCA"/>
    <w:rsid w:val="009038BD"/>
    <w:rsid w:val="009103C5"/>
    <w:rsid w:val="009172BE"/>
    <w:rsid w:val="00921900"/>
    <w:rsid w:val="00922B86"/>
    <w:rsid w:val="00933B78"/>
    <w:rsid w:val="00941684"/>
    <w:rsid w:val="009469F8"/>
    <w:rsid w:val="00946CA5"/>
    <w:rsid w:val="00954502"/>
    <w:rsid w:val="009547C9"/>
    <w:rsid w:val="009607F2"/>
    <w:rsid w:val="009622CA"/>
    <w:rsid w:val="00990AD4"/>
    <w:rsid w:val="009A3EF6"/>
    <w:rsid w:val="009B098E"/>
    <w:rsid w:val="009B1847"/>
    <w:rsid w:val="009B4988"/>
    <w:rsid w:val="009B7ACA"/>
    <w:rsid w:val="009C20A6"/>
    <w:rsid w:val="009C2E72"/>
    <w:rsid w:val="009C6AE1"/>
    <w:rsid w:val="009D327A"/>
    <w:rsid w:val="009D47B5"/>
    <w:rsid w:val="009E13DC"/>
    <w:rsid w:val="009F3770"/>
    <w:rsid w:val="00A0312B"/>
    <w:rsid w:val="00A07B1D"/>
    <w:rsid w:val="00A15039"/>
    <w:rsid w:val="00A221E0"/>
    <w:rsid w:val="00A443BA"/>
    <w:rsid w:val="00A55CF0"/>
    <w:rsid w:val="00A6454F"/>
    <w:rsid w:val="00A66E8B"/>
    <w:rsid w:val="00A676B1"/>
    <w:rsid w:val="00A72457"/>
    <w:rsid w:val="00A83C46"/>
    <w:rsid w:val="00A85E05"/>
    <w:rsid w:val="00A91272"/>
    <w:rsid w:val="00A919FC"/>
    <w:rsid w:val="00A95566"/>
    <w:rsid w:val="00AA01CE"/>
    <w:rsid w:val="00AA4FBF"/>
    <w:rsid w:val="00AB0127"/>
    <w:rsid w:val="00AB1708"/>
    <w:rsid w:val="00AC3E77"/>
    <w:rsid w:val="00AD10B4"/>
    <w:rsid w:val="00AD7C5B"/>
    <w:rsid w:val="00AE1223"/>
    <w:rsid w:val="00AF1A82"/>
    <w:rsid w:val="00B04A42"/>
    <w:rsid w:val="00B05183"/>
    <w:rsid w:val="00B22505"/>
    <w:rsid w:val="00B266CB"/>
    <w:rsid w:val="00B3333B"/>
    <w:rsid w:val="00B33A38"/>
    <w:rsid w:val="00B417AF"/>
    <w:rsid w:val="00B61ABC"/>
    <w:rsid w:val="00B83C30"/>
    <w:rsid w:val="00B84555"/>
    <w:rsid w:val="00B93D4A"/>
    <w:rsid w:val="00BA1405"/>
    <w:rsid w:val="00BD0F66"/>
    <w:rsid w:val="00BD38E1"/>
    <w:rsid w:val="00BD7502"/>
    <w:rsid w:val="00BE1CDF"/>
    <w:rsid w:val="00BE348C"/>
    <w:rsid w:val="00BF5E68"/>
    <w:rsid w:val="00C03416"/>
    <w:rsid w:val="00C2559B"/>
    <w:rsid w:val="00C375AB"/>
    <w:rsid w:val="00C62FC9"/>
    <w:rsid w:val="00C86CC8"/>
    <w:rsid w:val="00C90A10"/>
    <w:rsid w:val="00C92570"/>
    <w:rsid w:val="00CA4D34"/>
    <w:rsid w:val="00CA5626"/>
    <w:rsid w:val="00CB7738"/>
    <w:rsid w:val="00CB77F0"/>
    <w:rsid w:val="00CE0A4A"/>
    <w:rsid w:val="00CF0846"/>
    <w:rsid w:val="00D1766C"/>
    <w:rsid w:val="00D2024F"/>
    <w:rsid w:val="00D22597"/>
    <w:rsid w:val="00D31D8E"/>
    <w:rsid w:val="00D3249E"/>
    <w:rsid w:val="00D35111"/>
    <w:rsid w:val="00D5103C"/>
    <w:rsid w:val="00D615DF"/>
    <w:rsid w:val="00D6385A"/>
    <w:rsid w:val="00D7638D"/>
    <w:rsid w:val="00D777B5"/>
    <w:rsid w:val="00D902BE"/>
    <w:rsid w:val="00D97C1E"/>
    <w:rsid w:val="00DA5662"/>
    <w:rsid w:val="00DC73CC"/>
    <w:rsid w:val="00DF3193"/>
    <w:rsid w:val="00DF4184"/>
    <w:rsid w:val="00DF6C2B"/>
    <w:rsid w:val="00E07297"/>
    <w:rsid w:val="00E150EE"/>
    <w:rsid w:val="00E378FD"/>
    <w:rsid w:val="00E459E2"/>
    <w:rsid w:val="00E521E5"/>
    <w:rsid w:val="00E703E6"/>
    <w:rsid w:val="00E85A50"/>
    <w:rsid w:val="00EB09F6"/>
    <w:rsid w:val="00EB1119"/>
    <w:rsid w:val="00EB1288"/>
    <w:rsid w:val="00EB42F0"/>
    <w:rsid w:val="00EB4BE8"/>
    <w:rsid w:val="00EE5903"/>
    <w:rsid w:val="00F02343"/>
    <w:rsid w:val="00F037C3"/>
    <w:rsid w:val="00F06065"/>
    <w:rsid w:val="00F06F3B"/>
    <w:rsid w:val="00F124F3"/>
    <w:rsid w:val="00F12A14"/>
    <w:rsid w:val="00F50D95"/>
    <w:rsid w:val="00F6367F"/>
    <w:rsid w:val="00F6707B"/>
    <w:rsid w:val="00F73273"/>
    <w:rsid w:val="00F93EAA"/>
    <w:rsid w:val="00F9606B"/>
    <w:rsid w:val="00FA5E33"/>
    <w:rsid w:val="00FA7CA2"/>
    <w:rsid w:val="00FB1187"/>
    <w:rsid w:val="00FB192B"/>
    <w:rsid w:val="00FB1D1D"/>
    <w:rsid w:val="00FB266E"/>
    <w:rsid w:val="00FC49A1"/>
    <w:rsid w:val="00FD5F96"/>
    <w:rsid w:val="00FE449E"/>
    <w:rsid w:val="00FE4DAA"/>
    <w:rsid w:val="00FE6020"/>
    <w:rsid w:val="00FF3F2A"/>
    <w:rsid w:val="00FF629E"/>
    <w:rsid w:val="00FF6DC2"/>
    <w:rsid w:val="0480B5CE"/>
    <w:rsid w:val="2D59730D"/>
    <w:rsid w:val="3F2E6F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C0962"/>
  <w15:docId w15:val="{1F2CEC51-5ECD-488D-B980-A3A4C27A3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A66E8B"/>
    <w:pPr>
      <w:keepNext/>
      <w:spacing w:before="240" w:after="240"/>
      <w:ind w:left="720" w:firstLine="720"/>
      <w:jc w:val="center"/>
      <w:outlineLvl w:val="0"/>
    </w:pPr>
    <w:rPr>
      <w:rFonts w:ascii="Arial" w:hAnsi="Arial"/>
      <w:b/>
      <w:sz w:val="36"/>
    </w:rPr>
  </w:style>
  <w:style w:type="paragraph" w:styleId="Heading2">
    <w:name w:val="heading 2"/>
    <w:basedOn w:val="Normal"/>
    <w:next w:val="Normal"/>
    <w:qFormat/>
    <w:rsid w:val="00EE5903"/>
    <w:pPr>
      <w:keepNext/>
      <w:shd w:val="clear" w:color="auto" w:fill="D9D9D9" w:themeFill="background1" w:themeFillShade="D9"/>
      <w:overflowPunct w:val="0"/>
      <w:autoSpaceDE w:val="0"/>
      <w:autoSpaceDN w:val="0"/>
      <w:adjustRightInd w:val="0"/>
      <w:spacing w:line="360" w:lineRule="auto"/>
      <w:ind w:left="3420" w:hanging="3420"/>
      <w:textAlignment w:val="baseline"/>
      <w:outlineLvl w:val="1"/>
    </w:pPr>
    <w:rPr>
      <w:rFonts w:ascii="Arial" w:hAnsi="Arial"/>
      <w:b/>
      <w:color w:val="000000"/>
      <w:sz w:val="28"/>
      <w:szCs w:val="20"/>
    </w:rPr>
  </w:style>
  <w:style w:type="paragraph" w:styleId="Heading3">
    <w:name w:val="heading 3"/>
    <w:basedOn w:val="Normal"/>
    <w:next w:val="Normal"/>
    <w:qFormat/>
    <w:pPr>
      <w:keepNext/>
      <w:numPr>
        <w:ilvl w:val="12"/>
      </w:numPr>
      <w:outlineLvl w:val="2"/>
    </w:pPr>
    <w:rPr>
      <w:rFonts w:ascii="Arial" w:hAnsi="Arial" w:cs="Arial"/>
      <w:b/>
      <w:sz w:val="28"/>
    </w:rPr>
  </w:style>
  <w:style w:type="paragraph" w:styleId="Heading4">
    <w:name w:val="heading 4"/>
    <w:basedOn w:val="Normal"/>
    <w:next w:val="Normal"/>
    <w:qFormat/>
    <w:pPr>
      <w:keepNext/>
      <w:spacing w:before="120" w:after="120" w:line="240" w:lineRule="atLeast"/>
      <w:outlineLvl w:val="3"/>
    </w:pPr>
    <w:rPr>
      <w:b/>
      <w:color w:val="000000"/>
      <w:sz w:val="20"/>
    </w:rPr>
  </w:style>
  <w:style w:type="paragraph" w:styleId="Heading5">
    <w:name w:val="heading 5"/>
    <w:basedOn w:val="Normal"/>
    <w:next w:val="Normal"/>
    <w:qFormat/>
    <w:pPr>
      <w:keepNext/>
      <w:spacing w:line="240" w:lineRule="atLeast"/>
      <w:outlineLvl w:val="4"/>
    </w:pPr>
    <w:rPr>
      <w:rFonts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rPr>
      <w:b/>
      <w:sz w:val="32"/>
    </w:rPr>
  </w:style>
  <w:style w:type="paragraph" w:customStyle="1" w:styleId="PFNormal">
    <w:name w:val="PF Normal"/>
    <w:basedOn w:val="Normal"/>
    <w:next w:val="Normal"/>
    <w:pPr>
      <w:spacing w:before="400"/>
    </w:pPr>
    <w:rPr>
      <w:rFonts w:ascii="Arial" w:hAnsi="Arial"/>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Title">
    <w:name w:val="Title"/>
    <w:basedOn w:val="Normal"/>
    <w:qFormat/>
    <w:pPr>
      <w:overflowPunct w:val="0"/>
      <w:autoSpaceDE w:val="0"/>
      <w:autoSpaceDN w:val="0"/>
      <w:adjustRightInd w:val="0"/>
      <w:spacing w:line="240" w:lineRule="atLeast"/>
      <w:jc w:val="center"/>
      <w:textAlignment w:val="baseline"/>
    </w:pPr>
    <w:rPr>
      <w:b/>
      <w:color w:val="000000"/>
      <w:sz w:val="32"/>
      <w:szCs w:val="20"/>
    </w:rPr>
  </w:style>
  <w:style w:type="paragraph" w:styleId="BodyText">
    <w:name w:val="Body Text"/>
    <w:basedOn w:val="Normal"/>
    <w:semiHidden/>
    <w:pPr>
      <w:spacing w:line="240" w:lineRule="atLeast"/>
    </w:pPr>
    <w:rPr>
      <w:rFonts w:cs="Arial"/>
      <w:sz w:val="22"/>
    </w:rPr>
  </w:style>
  <w:style w:type="paragraph" w:styleId="BodyTextIndent">
    <w:name w:val="Body Text Indent"/>
    <w:basedOn w:val="Normal"/>
    <w:semiHidden/>
    <w:pPr>
      <w:ind w:left="360" w:hanging="360"/>
      <w:jc w:val="both"/>
    </w:pPr>
    <w:rPr>
      <w:rFonts w:cs="Arial"/>
      <w:snapToGrid w:val="0"/>
      <w:sz w:val="16"/>
    </w:rPr>
  </w:style>
  <w:style w:type="paragraph" w:styleId="BalloonText">
    <w:name w:val="Balloon Text"/>
    <w:basedOn w:val="Normal"/>
    <w:link w:val="BalloonTextChar"/>
    <w:uiPriority w:val="99"/>
    <w:semiHidden/>
    <w:unhideWhenUsed/>
    <w:rsid w:val="00AC3E77"/>
    <w:rPr>
      <w:rFonts w:ascii="Tahoma" w:hAnsi="Tahoma" w:cs="Tahoma"/>
      <w:sz w:val="16"/>
      <w:szCs w:val="16"/>
    </w:rPr>
  </w:style>
  <w:style w:type="character" w:customStyle="1" w:styleId="BalloonTextChar">
    <w:name w:val="Balloon Text Char"/>
    <w:basedOn w:val="DefaultParagraphFont"/>
    <w:link w:val="BalloonText"/>
    <w:uiPriority w:val="99"/>
    <w:semiHidden/>
    <w:rsid w:val="00AC3E77"/>
    <w:rPr>
      <w:rFonts w:ascii="Tahoma" w:hAnsi="Tahoma" w:cs="Tahoma"/>
      <w:sz w:val="16"/>
      <w:szCs w:val="16"/>
      <w:lang w:eastAsia="en-US"/>
    </w:rPr>
  </w:style>
  <w:style w:type="paragraph" w:styleId="ListParagraph">
    <w:name w:val="List Paragraph"/>
    <w:basedOn w:val="Normal"/>
    <w:uiPriority w:val="34"/>
    <w:qFormat/>
    <w:rsid w:val="0067413C"/>
    <w:pPr>
      <w:ind w:left="720"/>
      <w:contextualSpacing/>
    </w:pPr>
  </w:style>
  <w:style w:type="character" w:customStyle="1" w:styleId="FooterChar">
    <w:name w:val="Footer Char"/>
    <w:basedOn w:val="DefaultParagraphFont"/>
    <w:link w:val="Footer"/>
    <w:uiPriority w:val="99"/>
    <w:rsid w:val="00444595"/>
    <w:rPr>
      <w:sz w:val="24"/>
      <w:szCs w:val="24"/>
      <w:lang w:eastAsia="en-US"/>
    </w:rPr>
  </w:style>
  <w:style w:type="paragraph" w:styleId="Revision">
    <w:name w:val="Revision"/>
    <w:hidden/>
    <w:uiPriority w:val="99"/>
    <w:semiHidden/>
    <w:rsid w:val="002C5AC7"/>
    <w:rPr>
      <w:sz w:val="24"/>
      <w:szCs w:val="24"/>
      <w:lang w:eastAsia="en-US"/>
    </w:rPr>
  </w:style>
  <w:style w:type="character" w:styleId="Hyperlink">
    <w:name w:val="Hyperlink"/>
    <w:basedOn w:val="DefaultParagraphFont"/>
    <w:uiPriority w:val="99"/>
    <w:unhideWhenUsed/>
    <w:rsid w:val="00CA4D34"/>
    <w:rPr>
      <w:color w:val="0000FF" w:themeColor="hyperlink"/>
      <w:u w:val="single"/>
    </w:rPr>
  </w:style>
  <w:style w:type="character" w:styleId="UnresolvedMention">
    <w:name w:val="Unresolved Mention"/>
    <w:basedOn w:val="DefaultParagraphFont"/>
    <w:uiPriority w:val="99"/>
    <w:semiHidden/>
    <w:unhideWhenUsed/>
    <w:rsid w:val="00CA4D34"/>
    <w:rPr>
      <w:color w:val="605E5C"/>
      <w:shd w:val="clear" w:color="auto" w:fill="E1DFDD"/>
    </w:rPr>
  </w:style>
  <w:style w:type="character" w:styleId="PageNumber">
    <w:name w:val="page number"/>
    <w:semiHidden/>
    <w:rsid w:val="00696F29"/>
    <w:rPr>
      <w:rFonts w:ascii="Arial" w:hAnsi="Arial"/>
      <w:sz w:val="22"/>
    </w:rPr>
  </w:style>
  <w:style w:type="character" w:styleId="CommentReference">
    <w:name w:val="annotation reference"/>
    <w:basedOn w:val="DefaultParagraphFont"/>
    <w:uiPriority w:val="99"/>
    <w:semiHidden/>
    <w:unhideWhenUsed/>
    <w:rsid w:val="000B1951"/>
    <w:rPr>
      <w:sz w:val="16"/>
      <w:szCs w:val="16"/>
    </w:rPr>
  </w:style>
  <w:style w:type="paragraph" w:styleId="CommentText">
    <w:name w:val="annotation text"/>
    <w:basedOn w:val="Normal"/>
    <w:link w:val="CommentTextChar"/>
    <w:uiPriority w:val="99"/>
    <w:unhideWhenUsed/>
    <w:rsid w:val="000B1951"/>
    <w:rPr>
      <w:sz w:val="20"/>
      <w:szCs w:val="20"/>
    </w:rPr>
  </w:style>
  <w:style w:type="character" w:customStyle="1" w:styleId="CommentTextChar">
    <w:name w:val="Comment Text Char"/>
    <w:basedOn w:val="DefaultParagraphFont"/>
    <w:link w:val="CommentText"/>
    <w:uiPriority w:val="99"/>
    <w:rsid w:val="000B1951"/>
    <w:rPr>
      <w:lang w:eastAsia="en-US"/>
    </w:rPr>
  </w:style>
  <w:style w:type="paragraph" w:styleId="CommentSubject">
    <w:name w:val="annotation subject"/>
    <w:basedOn w:val="CommentText"/>
    <w:next w:val="CommentText"/>
    <w:link w:val="CommentSubjectChar"/>
    <w:uiPriority w:val="99"/>
    <w:semiHidden/>
    <w:unhideWhenUsed/>
    <w:rsid w:val="000B1951"/>
    <w:rPr>
      <w:b/>
      <w:bCs/>
    </w:rPr>
  </w:style>
  <w:style w:type="character" w:customStyle="1" w:styleId="CommentSubjectChar">
    <w:name w:val="Comment Subject Char"/>
    <w:basedOn w:val="CommentTextChar"/>
    <w:link w:val="CommentSubject"/>
    <w:uiPriority w:val="99"/>
    <w:semiHidden/>
    <w:rsid w:val="000B1951"/>
    <w:rPr>
      <w:b/>
      <w:bCs/>
      <w:lang w:eastAsia="en-US"/>
    </w:rPr>
  </w:style>
  <w:style w:type="character" w:styleId="FollowedHyperlink">
    <w:name w:val="FollowedHyperlink"/>
    <w:basedOn w:val="DefaultParagraphFont"/>
    <w:uiPriority w:val="99"/>
    <w:semiHidden/>
    <w:unhideWhenUsed/>
    <w:rsid w:val="00CB77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ubpoenaresponse.justice.nsw.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bpoenaresponse.justice.nsw.gov.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9d99e3-10ce-44ce-941e-2b2affa3bdf6">
      <Value>6</Value>
      <Value>12</Value>
      <Value>31</Value>
    </TaxCatchAll>
    <lcf76f155ced4ddcb4097134ff3c332f xmlns="9477b8b7-837c-4c7c-a202-847aee76aa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02EBC6502277945A4D0A14E9905DA2C" ma:contentTypeVersion="15" ma:contentTypeDescription="Create a new document." ma:contentTypeScope="" ma:versionID="6a3caad16e1341373fac8c824bc4e537">
  <xsd:schema xmlns:xsd="http://www.w3.org/2001/XMLSchema" xmlns:xs="http://www.w3.org/2001/XMLSchema" xmlns:p="http://schemas.microsoft.com/office/2006/metadata/properties" xmlns:ns2="9477b8b7-837c-4c7c-a202-847aee76aafc" xmlns:ns3="749d99e3-10ce-44ce-941e-2b2affa3bdf6" targetNamespace="http://schemas.microsoft.com/office/2006/metadata/properties" ma:root="true" ma:fieldsID="d8856294036c3b5cb944cfea951db1f5" ns2:_="" ns3:_="">
    <xsd:import namespace="9477b8b7-837c-4c7c-a202-847aee76aafc"/>
    <xsd:import namespace="749d99e3-10ce-44ce-941e-2b2affa3bd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77b8b7-837c-4c7c-a202-847aee76a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a9b5ed-3dec-4005-b770-d275ff43f16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9d99e3-10ce-44ce-941e-2b2affa3bd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9fd4d5-ded4-4901-a90e-8c48156f925c}" ma:internalName="TaxCatchAll" ma:showField="CatchAllData" ma:web="749d99e3-10ce-44ce-941e-2b2affa3bdf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CFFC0-7D96-4C5C-831A-1DA67E728DD3}">
  <ds:schemaRefs>
    <ds:schemaRef ds:uri="http://schemas.microsoft.com/office/2006/metadata/properties"/>
    <ds:schemaRef ds:uri="http://schemas.microsoft.com/office/infopath/2007/PartnerControls"/>
    <ds:schemaRef ds:uri="749d99e3-10ce-44ce-941e-2b2affa3bdf6"/>
    <ds:schemaRef ds:uri="9477b8b7-837c-4c7c-a202-847aee76aafc"/>
  </ds:schemaRefs>
</ds:datastoreItem>
</file>

<file path=customXml/itemProps2.xml><?xml version="1.0" encoding="utf-8"?>
<ds:datastoreItem xmlns:ds="http://schemas.openxmlformats.org/officeDocument/2006/customXml" ds:itemID="{DFB3458B-BAE3-4C94-A508-41FD93830342}">
  <ds:schemaRefs>
    <ds:schemaRef ds:uri="http://schemas.microsoft.com/sharepoint/v3/contenttype/forms"/>
  </ds:schemaRefs>
</ds:datastoreItem>
</file>

<file path=customXml/itemProps3.xml><?xml version="1.0" encoding="utf-8"?>
<ds:datastoreItem xmlns:ds="http://schemas.openxmlformats.org/officeDocument/2006/customXml" ds:itemID="{A92A5A80-61CC-44E3-B7A6-FEA32AEBF800}">
  <ds:schemaRefs>
    <ds:schemaRef ds:uri="http://schemas.openxmlformats.org/officeDocument/2006/bibliography"/>
  </ds:schemaRefs>
</ds:datastoreItem>
</file>

<file path=customXml/itemProps4.xml><?xml version="1.0" encoding="utf-8"?>
<ds:datastoreItem xmlns:ds="http://schemas.openxmlformats.org/officeDocument/2006/customXml" ds:itemID="{C93E2E0F-8331-4AB6-8E4A-8FEC2AC23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77b8b7-837c-4c7c-a202-847aee76aafc"/>
    <ds:schemaRef ds:uri="749d99e3-10ce-44ce-941e-2b2affa3bd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1512</Words>
  <Characters>6518</Characters>
  <Application>Microsoft Office Word</Application>
  <DocSecurity>0</DocSecurity>
  <Lines>155</Lines>
  <Paragraphs>140</Paragraphs>
  <ScaleCrop>false</ScaleCrop>
  <HeadingPairs>
    <vt:vector size="2" baseType="variant">
      <vt:variant>
        <vt:lpstr>Title</vt:lpstr>
      </vt:variant>
      <vt:variant>
        <vt:i4>1</vt:i4>
      </vt:variant>
    </vt:vector>
  </HeadingPairs>
  <TitlesOfParts>
    <vt:vector size="1" baseType="lpstr">
      <vt:lpstr>Form 33</vt:lpstr>
    </vt:vector>
  </TitlesOfParts>
  <Company>NSW Attorney General's Department</Company>
  <LinksUpToDate>false</LinksUpToDate>
  <CharactersWithSpaces>7890</CharactersWithSpaces>
  <SharedDoc>false</SharedDoc>
  <HLinks>
    <vt:vector size="12" baseType="variant">
      <vt:variant>
        <vt:i4>6094953</vt:i4>
      </vt:variant>
      <vt:variant>
        <vt:i4>63</vt:i4>
      </vt:variant>
      <vt:variant>
        <vt:i4>0</vt:i4>
      </vt:variant>
      <vt:variant>
        <vt:i4>5</vt:i4>
      </vt:variant>
      <vt:variant>
        <vt:lpwstr>https://subpoenaresponse.justice.nsw.gov.au/</vt:lpwstr>
      </vt:variant>
      <vt:variant>
        <vt:lpwstr>/</vt:lpwstr>
      </vt:variant>
      <vt:variant>
        <vt:i4>6094953</vt:i4>
      </vt:variant>
      <vt:variant>
        <vt:i4>39</vt:i4>
      </vt:variant>
      <vt:variant>
        <vt:i4>0</vt:i4>
      </vt:variant>
      <vt:variant>
        <vt:i4>5</vt:i4>
      </vt:variant>
      <vt:variant>
        <vt:lpwstr>https://subpoenaresponse.justice.nsw.gov.au/</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33</dc:title>
  <dc:subject/>
  <dc:creator>Tracy Sheedy</dc:creator>
  <cp:keywords/>
  <cp:lastModifiedBy>Quyn Ha</cp:lastModifiedBy>
  <cp:revision>2</cp:revision>
  <cp:lastPrinted>2026-09-22T21:31:00Z</cp:lastPrinted>
  <dcterms:created xsi:type="dcterms:W3CDTF">2026-10-21T03:33:00Z</dcterms:created>
  <dcterms:modified xsi:type="dcterms:W3CDTF">2026-10-21T03:33:00Z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0x010100302EBC6502277945A4D0A14E9905DA2C</vt:lpwstr>
  </property>
  <property fmtid="{D5CDD505-2E9C-101B-9397-08002B2CF9AE}" pid="3" name="Content tags">
    <vt:lpwstr>6;#Children's Court|6b8ac7b1-2b5b-4042-8f06-7924c5bd6fe0;#12;#Care and Protection Forms|db738e0a-94ee-4a84-bcbe-df040f4a2276</vt:lpwstr>
  </property>
  <property fmtid="{D5CDD505-2E9C-101B-9397-08002B2CF9AE}" pid="4" name="DC_x002e_Type_x002e_DocType_x0020__x0028_JSMS">
    <vt:lpwstr/>
  </property>
  <property fmtid="{D5CDD505-2E9C-101B-9397-08002B2CF9AE}" pid="5" name="DC.Type.DocType (JSMS">
    <vt:lpwstr>31;#Form|cc8e9079-c541-4e2f-a366-14da2b1b1195</vt:lpwstr>
  </property>
</Properties>
</file>